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31833" w14:textId="77777777" w:rsidR="00114E80" w:rsidRDefault="00592760" w:rsidP="00F85BE6">
      <w:pPr>
        <w:pStyle w:val="BasistekstWaterschapAaenMaas"/>
      </w:pPr>
      <w:r>
        <w:rPr>
          <w:noProof/>
          <w:lang w:eastAsia="zh-CN"/>
        </w:rPr>
        <mc:AlternateContent>
          <mc:Choice Requires="wps">
            <w:drawing>
              <wp:anchor distT="0" distB="0" distL="114300" distR="114300" simplePos="0" relativeHeight="251658243" behindDoc="1" locked="1" layoutInCell="1" allowOverlap="1" wp14:anchorId="13958B14" wp14:editId="6B0539AE">
                <wp:simplePos x="0" y="0"/>
                <wp:positionH relativeFrom="margin">
                  <wp:posOffset>2317750</wp:posOffset>
                </wp:positionH>
                <wp:positionV relativeFrom="page">
                  <wp:posOffset>2565400</wp:posOffset>
                </wp:positionV>
                <wp:extent cx="3448050" cy="1524000"/>
                <wp:effectExtent l="0" t="0" r="0" b="0"/>
                <wp:wrapNone/>
                <wp:docPr id="14" name="TekstvakJU(JU-FRE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524000"/>
                        </a:xfrm>
                        <a:prstGeom prst="rect">
                          <a:avLst/>
                        </a:prstGeom>
                        <a:noFill/>
                        <a:ln>
                          <a:noFill/>
                        </a:ln>
                      </wps:spPr>
                      <wps:txbx>
                        <w:txbxContent>
                          <w:p w14:paraId="248404EA" w14:textId="70C14D4F" w:rsidR="00592760" w:rsidRPr="000D631F" w:rsidRDefault="00C1025B" w:rsidP="008F48C4">
                            <w:pPr>
                              <w:pStyle w:val="TitelWaterschapAaenMaas"/>
                              <w:rPr>
                                <w:sz w:val="48"/>
                                <w:szCs w:val="48"/>
                              </w:rPr>
                            </w:pPr>
                            <w:r>
                              <w:rPr>
                                <w:bCs/>
                                <w:sz w:val="48"/>
                                <w:szCs w:val="48"/>
                              </w:rPr>
                              <w:t>Handreiking b</w:t>
                            </w:r>
                            <w:r w:rsidR="000D631F" w:rsidRPr="000D631F">
                              <w:rPr>
                                <w:bCs/>
                                <w:sz w:val="48"/>
                                <w:szCs w:val="48"/>
                              </w:rPr>
                              <w:t xml:space="preserve">eheer en </w:t>
                            </w:r>
                            <w:r w:rsidR="000D631F">
                              <w:rPr>
                                <w:bCs/>
                                <w:sz w:val="48"/>
                                <w:szCs w:val="48"/>
                              </w:rPr>
                              <w:t>o</w:t>
                            </w:r>
                            <w:r w:rsidR="000D631F" w:rsidRPr="000D631F">
                              <w:rPr>
                                <w:bCs/>
                                <w:sz w:val="48"/>
                                <w:szCs w:val="48"/>
                              </w:rPr>
                              <w:t>nderhoud vispassages</w:t>
                            </w:r>
                          </w:p>
                          <w:p w14:paraId="77BD3A6E" w14:textId="0999ABFD" w:rsidR="00592760" w:rsidRPr="008F48C4" w:rsidRDefault="00592760" w:rsidP="008F48C4">
                            <w:pPr>
                              <w:pStyle w:val="SubtitelWaterschapAaenMaa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3958B14" id="_x0000_t202" coordsize="21600,21600" o:spt="202" path="m,l,21600r21600,l21600,xe">
                <v:stroke joinstyle="miter"/>
                <v:path gradientshapeok="t" o:connecttype="rect"/>
              </v:shapetype>
              <v:shape id="TekstvakJU(JU-FREE)" o:spid="_x0000_s1026" type="#_x0000_t202" style="position:absolute;margin-left:182.5pt;margin-top:202pt;width:271.5pt;height:120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" filled="f" stroked="f">
                <v:textbox inset="0,0,0,0">
                  <w:txbxContent>
                    <w:p w14:paraId="248404EA" w14:textId="70C14D4F" w:rsidR="00592760" w:rsidRPr="000D631F" w:rsidRDefault="00C1025B" w:rsidP="008F48C4">
                      <w:pPr>
                        <w:pStyle w:val="TitelWaterschapAaenMaas"/>
                        <w:rPr>
                          <w:sz w:val="48"/>
                          <w:szCs w:val="48"/>
                        </w:rPr>
                      </w:pPr>
                      <w:r>
                        <w:rPr>
                          <w:bCs/>
                          <w:sz w:val="48"/>
                          <w:szCs w:val="48"/>
                        </w:rPr>
                        <w:t>Handreiking b</w:t>
                      </w:r>
                      <w:r w:rsidR="000D631F" w:rsidRPr="000D631F">
                        <w:rPr>
                          <w:bCs/>
                          <w:sz w:val="48"/>
                          <w:szCs w:val="48"/>
                        </w:rPr>
                        <w:t xml:space="preserve">eheer en </w:t>
                      </w:r>
                      <w:r w:rsidR="000D631F">
                        <w:rPr>
                          <w:bCs/>
                          <w:sz w:val="48"/>
                          <w:szCs w:val="48"/>
                        </w:rPr>
                        <w:t>o</w:t>
                      </w:r>
                      <w:r w:rsidR="000D631F" w:rsidRPr="000D631F">
                        <w:rPr>
                          <w:bCs/>
                          <w:sz w:val="48"/>
                          <w:szCs w:val="48"/>
                        </w:rPr>
                        <w:t>nderhoud vispassages</w:t>
                      </w:r>
                    </w:p>
                    <w:p w14:paraId="77BD3A6E" w14:textId="0999ABFD" w:rsidR="00592760" w:rsidRPr="008F48C4" w:rsidRDefault="00592760" w:rsidP="008F48C4">
                      <w:pPr>
                        <w:pStyle w:val="SubtitelWaterschapAaenMaas"/>
                      </w:pPr>
                    </w:p>
                  </w:txbxContent>
                </v:textbox>
                <w10:wrap anchorx="margin" anchory="page"/>
                <w10:anchorlock/>
              </v:shape>
            </w:pict>
          </mc:Fallback>
        </mc:AlternateContent>
      </w:r>
      <w:r w:rsidR="00D31A63">
        <w:rPr>
          <w:noProof/>
        </w:rPr>
        <w:drawing>
          <wp:anchor distT="0" distB="0" distL="114300" distR="114300" simplePos="0" relativeHeight="251658240" behindDoc="1" locked="1" layoutInCell="1" allowOverlap="1" wp14:anchorId="4282C9FD" wp14:editId="2E8BB977">
            <wp:simplePos x="0" y="0"/>
            <wp:positionH relativeFrom="page">
              <wp:posOffset>-4392295</wp:posOffset>
            </wp:positionH>
            <wp:positionV relativeFrom="page">
              <wp:posOffset>3456305</wp:posOffset>
            </wp:positionV>
            <wp:extent cx="13399200" cy="7538400"/>
            <wp:effectExtent l="0" t="0" r="0" b="5715"/>
            <wp:wrapNone/>
            <wp:docPr id="19" name="Afbeelding 19(JU-LOC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Select="1" noChangeAspect="1"/>
            </wp:cNvGraphicFramePr>
            <a:graphic xmlns:a="http://schemas.openxmlformats.org/drawingml/2006/main">
              <a:graphicData uri="http://schemas.openxmlformats.org/drawingml/2006/picture">
                <pic:pic xmlns:pic="http://schemas.openxmlformats.org/drawingml/2006/picture">
                  <pic:nvPicPr>
                    <pic:cNvPr id="19" name="Afbeelding 19">
                      <a:extLst>
                        <a:ext uri="{C183D7F6-B498-43B3-948B-1728B52AA6E4}">
                          <adec:decorative xmlns:adec="http://schemas.microsoft.com/office/drawing/2017/decorative" val="1"/>
                        </a:ext>
                      </a:extLst>
                    </pic:cNvPr>
                    <pic:cNvPicPr/>
                  </pic:nvPicPr>
                  <pic:blipFill>
                    <a:blip r:embed="rId11"/>
                    <a:stretch>
                      <a:fillRect/>
                    </a:stretch>
                  </pic:blipFill>
                  <pic:spPr>
                    <a:xfrm>
                      <a:off x="0" y="0"/>
                      <a:ext cx="13399200" cy="7538400"/>
                    </a:xfrm>
                    <a:prstGeom prst="rect">
                      <a:avLst/>
                    </a:prstGeom>
                  </pic:spPr>
                </pic:pic>
              </a:graphicData>
            </a:graphic>
            <wp14:sizeRelH relativeFrom="margin">
              <wp14:pctWidth>0</wp14:pctWidth>
            </wp14:sizeRelH>
            <wp14:sizeRelV relativeFrom="margin">
              <wp14:pctHeight>0</wp14:pctHeight>
            </wp14:sizeRelV>
          </wp:anchor>
        </w:drawing>
      </w:r>
      <w:r w:rsidR="00C80CC7">
        <w:rPr>
          <w:noProof/>
        </w:rPr>
        <mc:AlternateContent>
          <mc:Choice Requires="wps">
            <w:drawing>
              <wp:anchor distT="0" distB="0" distL="114300" distR="114300" simplePos="0" relativeHeight="251658242" behindDoc="1" locked="1" layoutInCell="1" allowOverlap="1" wp14:anchorId="4156D9CE" wp14:editId="3BEE89EE">
                <wp:simplePos x="0" y="0"/>
                <wp:positionH relativeFrom="page">
                  <wp:posOffset>0</wp:posOffset>
                </wp:positionH>
                <wp:positionV relativeFrom="page">
                  <wp:posOffset>1671955</wp:posOffset>
                </wp:positionV>
                <wp:extent cx="7560310" cy="3672840"/>
                <wp:effectExtent l="0" t="0" r="2540" b="3810"/>
                <wp:wrapNone/>
                <wp:docPr id="17" name="Afdekvak(JU-LOC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bwMode="auto">
                        <a:xfrm>
                          <a:off x="0" y="0"/>
                          <a:ext cx="7560310" cy="3672840"/>
                        </a:xfrm>
                        <a:custGeom>
                          <a:avLst/>
                          <a:gdLst>
                            <a:gd name="T0" fmla="*/ 0 w 23811"/>
                            <a:gd name="T1" fmla="*/ 3661 h 11567"/>
                            <a:gd name="T2" fmla="*/ 0 w 23811"/>
                            <a:gd name="T3" fmla="*/ 11567 h 11567"/>
                            <a:gd name="T4" fmla="*/ 7646 w 23811"/>
                            <a:gd name="T5" fmla="*/ 7153 h 11567"/>
                            <a:gd name="T6" fmla="*/ 15898 w 23811"/>
                            <a:gd name="T7" fmla="*/ 10487 h 11567"/>
                            <a:gd name="T8" fmla="*/ 23811 w 23811"/>
                            <a:gd name="T9" fmla="*/ 7450 h 11567"/>
                            <a:gd name="T10" fmla="*/ 23811 w 23811"/>
                            <a:gd name="T11" fmla="*/ 0 h 11567"/>
                            <a:gd name="T12" fmla="*/ 0 w 23811"/>
                            <a:gd name="T13" fmla="*/ 0 h 11567"/>
                            <a:gd name="T14" fmla="*/ 0 w 23811"/>
                            <a:gd name="T15" fmla="*/ 3661 h 115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811" h="11567">
                              <a:moveTo>
                                <a:pt x="0" y="3661"/>
                              </a:moveTo>
                              <a:cubicBezTo>
                                <a:pt x="0" y="11567"/>
                                <a:pt x="0" y="11567"/>
                                <a:pt x="0" y="11567"/>
                              </a:cubicBezTo>
                              <a:cubicBezTo>
                                <a:pt x="7646" y="7153"/>
                                <a:pt x="7646" y="7153"/>
                                <a:pt x="7646" y="7153"/>
                              </a:cubicBezTo>
                              <a:cubicBezTo>
                                <a:pt x="9828" y="9129"/>
                                <a:pt x="12722" y="10487"/>
                                <a:pt x="15898" y="10487"/>
                              </a:cubicBezTo>
                              <a:cubicBezTo>
                                <a:pt x="18912" y="10487"/>
                                <a:pt x="21672" y="9263"/>
                                <a:pt x="23811" y="7450"/>
                              </a:cubicBezTo>
                              <a:cubicBezTo>
                                <a:pt x="23811" y="0"/>
                                <a:pt x="23811" y="0"/>
                                <a:pt x="23811" y="0"/>
                              </a:cubicBezTo>
                              <a:cubicBezTo>
                                <a:pt x="0" y="0"/>
                                <a:pt x="0" y="0"/>
                                <a:pt x="0" y="0"/>
                              </a:cubicBezTo>
                              <a:lnTo>
                                <a:pt x="0" y="3661"/>
                              </a:lnTo>
                              <a:close/>
                            </a:path>
                          </a:pathLst>
                        </a:custGeom>
                        <a:solidFill>
                          <a:schemeClr val="bg1"/>
                        </a:solidFill>
                        <a:ln>
                          <a:noFill/>
                        </a:ln>
                      </wps:spPr>
                      <wps:bodyPr rot="0" vert="horz" wrap="square" lIns="91440" tIns="45720" rIns="91440" bIns="45720" anchor="t" anchorCtr="0" upright="1">
                        <a:noAutofit/>
                      </wps:bodyPr>
                    </wps:wsp>
                  </a:graphicData>
                </a:graphic>
              </wp:anchor>
            </w:drawing>
          </mc:Choice>
          <mc:Fallback xmlns:arto="http://schemas.microsoft.com/office/word/2006/arto">
            <w:pict>
              <v:shape w14:anchorId="47F5BE3A" id="Afdekvak(JU-LOCK)" o:spid="_x0000_s1026" alt="&quot;&quot;" style="position:absolute;margin-left:0;margin-top:131.65pt;width:595.3pt;height:289.2pt;z-index:-251658241;visibility:visible;mso-wrap-style:square;mso-wrap-distance-left:9pt;mso-wrap-distance-top:0;mso-wrap-distance-right:9pt;mso-wrap-distance-bottom:0;mso-position-horizontal:absolute;mso-position-horizontal-relative:page;mso-position-vertical:absolute;mso-position-vertical-relative:page;v-text-anchor:top" coordsize="23811,1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" path="m,3661v,7906,,7906,,7906c7646,7153,7646,7153,7646,7153v2182,1976,5076,3334,8252,3334c18912,10487,21672,9263,23811,7450,23811,,23811,,23811,,,,,,,l,3661xe" fillcolor="white [3212]" stroked="f">
                <v:path arrowok="t" o:connecttype="custom" o:connectlocs="0,1162468;0,3672840;2427707,2271274;5047827,3329910;7560310,2365579;7560310,0;0,0;0,1162468" o:connectangles="0,0,0,0,0,0,0,0"/>
                <o:lock v:ext="edit" selection="t"/>
                <w10:wrap anchorx="page" anchory="page"/>
                <w10:anchorlock/>
              </v:shape>
            </w:pict>
          </mc:Fallback>
        </mc:AlternateContent>
      </w:r>
      <w:r w:rsidR="00A0408E" w:rsidRPr="00A0408E">
        <w:rPr>
          <w:rFonts w:eastAsia="Calibri" w:cs="Times New Roman"/>
          <w:noProof/>
          <w:sz w:val="22"/>
          <w:szCs w:val="22"/>
          <w:lang w:eastAsia="en-US"/>
        </w:rPr>
        <mc:AlternateContent>
          <mc:Choice Requires="wpc">
            <w:drawing>
              <wp:anchor distT="0" distB="0" distL="114300" distR="114300" simplePos="0" relativeHeight="251658244" behindDoc="1" locked="1" layoutInCell="1" allowOverlap="1" wp14:anchorId="492E3DFC" wp14:editId="0E0CD42D">
                <wp:simplePos x="0" y="0"/>
                <wp:positionH relativeFrom="page">
                  <wp:posOffset>0</wp:posOffset>
                </wp:positionH>
                <wp:positionV relativeFrom="page">
                  <wp:posOffset>0</wp:posOffset>
                </wp:positionV>
                <wp:extent cx="7560310" cy="935990"/>
                <wp:effectExtent l="0" t="0" r="0" b="0"/>
                <wp:wrapNone/>
                <wp:docPr id="12" name="JE2111091538ju rapport as maas.em(JU-LOC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Select="1" noChangeAspect="1"/>
                </wp:cNvGraphicFramePr>
                <a:graphic xmlns:a="http://schemas.openxmlformats.org/drawingml/2006/main">
                  <a:graphicData uri="http://schemas.microsoft.com/office/word/2010/wordprocessingCanvas">
                    <wpc:wpc>
                      <wpc:bg>
                        <a:noFill/>
                      </wpc:bg>
                      <wpc:whole>
                        <a:ln>
                          <a:noFill/>
                        </a:ln>
                      </wpc:whole>
                      <wps:wsp>
                        <wps:cNvPr id="2" name="Freeform 4">
                          <a:extLst>
                            <a:ext uri="{C183D7F6-B498-43B3-948B-1728B52AA6E4}">
                              <adec:decorative xmlns:adec="http://schemas.microsoft.com/office/drawing/2017/decorative" val="1"/>
                            </a:ext>
                          </a:extLst>
                        </wps:cNvPr>
                        <wps:cNvSpPr>
                          <a:spLocks/>
                        </wps:cNvSpPr>
                        <wps:spPr bwMode="auto">
                          <a:xfrm>
                            <a:off x="5430520" y="464185"/>
                            <a:ext cx="198120" cy="231140"/>
                          </a:xfrm>
                          <a:custGeom>
                            <a:avLst/>
                            <a:gdLst>
                              <a:gd name="T0" fmla="*/ 610 w 623"/>
                              <a:gd name="T1" fmla="*/ 490 h 727"/>
                              <a:gd name="T2" fmla="*/ 0 w 623"/>
                              <a:gd name="T3" fmla="*/ 0 h 727"/>
                              <a:gd name="T4" fmla="*/ 56 w 623"/>
                              <a:gd name="T5" fmla="*/ 230 h 727"/>
                              <a:gd name="T6" fmla="*/ 61 w 623"/>
                              <a:gd name="T7" fmla="*/ 256 h 727"/>
                              <a:gd name="T8" fmla="*/ 302 w 623"/>
                              <a:gd name="T9" fmla="*/ 388 h 727"/>
                              <a:gd name="T10" fmla="*/ 489 w 623"/>
                              <a:gd name="T11" fmla="*/ 602 h 727"/>
                              <a:gd name="T12" fmla="*/ 621 w 623"/>
                              <a:gd name="T13" fmla="*/ 705 h 727"/>
                              <a:gd name="T14" fmla="*/ 623 w 623"/>
                              <a:gd name="T15" fmla="*/ 727 h 727"/>
                              <a:gd name="T16" fmla="*/ 610 w 623"/>
                              <a:gd name="T17" fmla="*/ 49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3" h="727">
                                <a:moveTo>
                                  <a:pt x="610" y="490"/>
                                </a:moveTo>
                                <a:cubicBezTo>
                                  <a:pt x="0" y="0"/>
                                  <a:pt x="0" y="0"/>
                                  <a:pt x="0" y="0"/>
                                </a:cubicBezTo>
                                <a:cubicBezTo>
                                  <a:pt x="56" y="230"/>
                                  <a:pt x="56" y="230"/>
                                  <a:pt x="56" y="230"/>
                                </a:cubicBezTo>
                                <a:cubicBezTo>
                                  <a:pt x="61" y="256"/>
                                  <a:pt x="61" y="256"/>
                                  <a:pt x="61" y="256"/>
                                </a:cubicBezTo>
                                <a:cubicBezTo>
                                  <a:pt x="61" y="256"/>
                                  <a:pt x="188" y="288"/>
                                  <a:pt x="302" y="388"/>
                                </a:cubicBezTo>
                                <a:cubicBezTo>
                                  <a:pt x="378" y="454"/>
                                  <a:pt x="489" y="602"/>
                                  <a:pt x="489" y="602"/>
                                </a:cubicBezTo>
                                <a:cubicBezTo>
                                  <a:pt x="489" y="602"/>
                                  <a:pt x="549" y="633"/>
                                  <a:pt x="621" y="705"/>
                                </a:cubicBezTo>
                                <a:cubicBezTo>
                                  <a:pt x="623" y="727"/>
                                  <a:pt x="623" y="727"/>
                                  <a:pt x="623" y="727"/>
                                </a:cubicBezTo>
                                <a:lnTo>
                                  <a:pt x="610" y="490"/>
                                </a:lnTo>
                                <a:close/>
                              </a:path>
                            </a:pathLst>
                          </a:custGeom>
                          <a:solidFill>
                            <a:srgbClr val="A1C0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5">
                          <a:extLst>
                            <a:ext uri="{C183D7F6-B498-43B3-948B-1728B52AA6E4}">
                              <adec:decorative xmlns:adec="http://schemas.microsoft.com/office/drawing/2017/decorative" val="1"/>
                            </a:ext>
                          </a:extLst>
                        </wps:cNvPr>
                        <wps:cNvSpPr>
                          <a:spLocks noEditPoints="1"/>
                        </wps:cNvSpPr>
                        <wps:spPr bwMode="auto">
                          <a:xfrm>
                            <a:off x="5410835" y="421640"/>
                            <a:ext cx="459740" cy="386715"/>
                          </a:xfrm>
                          <a:custGeom>
                            <a:avLst/>
                            <a:gdLst>
                              <a:gd name="T0" fmla="*/ 1064 w 1449"/>
                              <a:gd name="T1" fmla="*/ 106 h 1219"/>
                              <a:gd name="T2" fmla="*/ 1069 w 1449"/>
                              <a:gd name="T3" fmla="*/ 0 h 1219"/>
                              <a:gd name="T4" fmla="*/ 1303 w 1449"/>
                              <a:gd name="T5" fmla="*/ 178 h 1219"/>
                              <a:gd name="T6" fmla="*/ 1201 w 1449"/>
                              <a:gd name="T7" fmla="*/ 259 h 1219"/>
                              <a:gd name="T8" fmla="*/ 1064 w 1449"/>
                              <a:gd name="T9" fmla="*/ 106 h 1219"/>
                              <a:gd name="T10" fmla="*/ 1294 w 1449"/>
                              <a:gd name="T11" fmla="*/ 619 h 1219"/>
                              <a:gd name="T12" fmla="*/ 1146 w 1449"/>
                              <a:gd name="T13" fmla="*/ 480 h 1219"/>
                              <a:gd name="T14" fmla="*/ 684 w 1449"/>
                              <a:gd name="T15" fmla="*/ 840 h 1219"/>
                              <a:gd name="T16" fmla="*/ 684 w 1449"/>
                              <a:gd name="T17" fmla="*/ 840 h 1219"/>
                              <a:gd name="T18" fmla="*/ 566 w 1449"/>
                              <a:gd name="T19" fmla="*/ 708 h 1219"/>
                              <a:gd name="T20" fmla="*/ 366 w 1449"/>
                              <a:gd name="T21" fmla="*/ 496 h 1219"/>
                              <a:gd name="T22" fmla="*/ 119 w 1449"/>
                              <a:gd name="T23" fmla="*/ 364 h 1219"/>
                              <a:gd name="T24" fmla="*/ 119 w 1449"/>
                              <a:gd name="T25" fmla="*/ 365 h 1219"/>
                              <a:gd name="T26" fmla="*/ 119 w 1449"/>
                              <a:gd name="T27" fmla="*/ 365 h 1219"/>
                              <a:gd name="T28" fmla="*/ 0 w 1449"/>
                              <a:gd name="T29" fmla="*/ 440 h 1219"/>
                              <a:gd name="T30" fmla="*/ 237 w 1449"/>
                              <a:gd name="T31" fmla="*/ 589 h 1219"/>
                              <a:gd name="T32" fmla="*/ 422 w 1449"/>
                              <a:gd name="T33" fmla="*/ 814 h 1219"/>
                              <a:gd name="T34" fmla="*/ 878 w 1449"/>
                              <a:gd name="T35" fmla="*/ 1219 h 1219"/>
                              <a:gd name="T36" fmla="*/ 1449 w 1449"/>
                              <a:gd name="T37" fmla="*/ 711 h 1219"/>
                              <a:gd name="T38" fmla="*/ 1294 w 1449"/>
                              <a:gd name="T39" fmla="*/ 619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49" h="1219">
                                <a:moveTo>
                                  <a:pt x="1064" y="106"/>
                                </a:moveTo>
                                <a:cubicBezTo>
                                  <a:pt x="1069" y="0"/>
                                  <a:pt x="1069" y="0"/>
                                  <a:pt x="1069" y="0"/>
                                </a:cubicBezTo>
                                <a:cubicBezTo>
                                  <a:pt x="1114" y="31"/>
                                  <a:pt x="1229" y="112"/>
                                  <a:pt x="1303" y="178"/>
                                </a:cubicBezTo>
                                <a:cubicBezTo>
                                  <a:pt x="1201" y="259"/>
                                  <a:pt x="1201" y="259"/>
                                  <a:pt x="1201" y="259"/>
                                </a:cubicBezTo>
                                <a:cubicBezTo>
                                  <a:pt x="1175" y="223"/>
                                  <a:pt x="1108" y="146"/>
                                  <a:pt x="1064" y="106"/>
                                </a:cubicBezTo>
                                <a:close/>
                                <a:moveTo>
                                  <a:pt x="1294" y="619"/>
                                </a:moveTo>
                                <a:cubicBezTo>
                                  <a:pt x="1238" y="577"/>
                                  <a:pt x="1193" y="522"/>
                                  <a:pt x="1146" y="480"/>
                                </a:cubicBezTo>
                                <a:cubicBezTo>
                                  <a:pt x="684" y="840"/>
                                  <a:pt x="684" y="840"/>
                                  <a:pt x="684" y="840"/>
                                </a:cubicBezTo>
                                <a:cubicBezTo>
                                  <a:pt x="684" y="840"/>
                                  <a:pt x="684" y="840"/>
                                  <a:pt x="684" y="840"/>
                                </a:cubicBezTo>
                                <a:cubicBezTo>
                                  <a:pt x="612" y="768"/>
                                  <a:pt x="566" y="708"/>
                                  <a:pt x="566" y="708"/>
                                </a:cubicBezTo>
                                <a:cubicBezTo>
                                  <a:pt x="566" y="708"/>
                                  <a:pt x="441" y="562"/>
                                  <a:pt x="366" y="496"/>
                                </a:cubicBezTo>
                                <a:cubicBezTo>
                                  <a:pt x="252" y="397"/>
                                  <a:pt x="119" y="364"/>
                                  <a:pt x="119" y="364"/>
                                </a:cubicBezTo>
                                <a:cubicBezTo>
                                  <a:pt x="119" y="365"/>
                                  <a:pt x="119" y="365"/>
                                  <a:pt x="119" y="365"/>
                                </a:cubicBezTo>
                                <a:cubicBezTo>
                                  <a:pt x="119" y="365"/>
                                  <a:pt x="119" y="365"/>
                                  <a:pt x="119" y="365"/>
                                </a:cubicBezTo>
                                <a:cubicBezTo>
                                  <a:pt x="0" y="440"/>
                                  <a:pt x="0" y="440"/>
                                  <a:pt x="0" y="440"/>
                                </a:cubicBezTo>
                                <a:cubicBezTo>
                                  <a:pt x="0" y="440"/>
                                  <a:pt x="130" y="482"/>
                                  <a:pt x="237" y="589"/>
                                </a:cubicBezTo>
                                <a:cubicBezTo>
                                  <a:pt x="307" y="660"/>
                                  <a:pt x="422" y="814"/>
                                  <a:pt x="422" y="814"/>
                                </a:cubicBezTo>
                                <a:cubicBezTo>
                                  <a:pt x="422" y="814"/>
                                  <a:pt x="649" y="1153"/>
                                  <a:pt x="878" y="1219"/>
                                </a:cubicBezTo>
                                <a:cubicBezTo>
                                  <a:pt x="1449" y="711"/>
                                  <a:pt x="1449" y="711"/>
                                  <a:pt x="1449" y="711"/>
                                </a:cubicBezTo>
                                <a:cubicBezTo>
                                  <a:pt x="1402" y="688"/>
                                  <a:pt x="1349" y="659"/>
                                  <a:pt x="1294" y="619"/>
                                </a:cubicBezTo>
                                <a:close/>
                              </a:path>
                            </a:pathLst>
                          </a:custGeom>
                          <a:solidFill>
                            <a:srgbClr val="003F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418164" name="Freeform 6">
                          <a:extLst>
                            <a:ext uri="{C183D7F6-B498-43B3-948B-1728B52AA6E4}">
                              <adec:decorative xmlns:adec="http://schemas.microsoft.com/office/drawing/2017/decorative" val="1"/>
                            </a:ext>
                          </a:extLst>
                        </wps:cNvPr>
                        <wps:cNvSpPr>
                          <a:spLocks/>
                        </wps:cNvSpPr>
                        <wps:spPr bwMode="auto">
                          <a:xfrm>
                            <a:off x="5566410" y="278130"/>
                            <a:ext cx="201295" cy="329565"/>
                          </a:xfrm>
                          <a:custGeom>
                            <a:avLst/>
                            <a:gdLst>
                              <a:gd name="T0" fmla="*/ 0 w 317"/>
                              <a:gd name="T1" fmla="*/ 178 h 519"/>
                              <a:gd name="T2" fmla="*/ 23 w 317"/>
                              <a:gd name="T3" fmla="*/ 488 h 519"/>
                              <a:gd name="T4" fmla="*/ 67 w 317"/>
                              <a:gd name="T5" fmla="*/ 519 h 519"/>
                              <a:gd name="T6" fmla="*/ 289 w 317"/>
                              <a:gd name="T7" fmla="*/ 359 h 519"/>
                              <a:gd name="T8" fmla="*/ 317 w 317"/>
                              <a:gd name="T9" fmla="*/ 0 h 519"/>
                              <a:gd name="T10" fmla="*/ 0 w 317"/>
                              <a:gd name="T11" fmla="*/ 178 h 519"/>
                            </a:gdLst>
                            <a:ahLst/>
                            <a:cxnLst>
                              <a:cxn ang="0">
                                <a:pos x="T0" y="T1"/>
                              </a:cxn>
                              <a:cxn ang="0">
                                <a:pos x="T2" y="T3"/>
                              </a:cxn>
                              <a:cxn ang="0">
                                <a:pos x="T4" y="T5"/>
                              </a:cxn>
                              <a:cxn ang="0">
                                <a:pos x="T6" y="T7"/>
                              </a:cxn>
                              <a:cxn ang="0">
                                <a:pos x="T8" y="T9"/>
                              </a:cxn>
                              <a:cxn ang="0">
                                <a:pos x="T10" y="T11"/>
                              </a:cxn>
                            </a:cxnLst>
                            <a:rect l="0" t="0" r="r" b="b"/>
                            <a:pathLst>
                              <a:path w="317" h="519">
                                <a:moveTo>
                                  <a:pt x="0" y="178"/>
                                </a:moveTo>
                                <a:lnTo>
                                  <a:pt x="23" y="488"/>
                                </a:lnTo>
                                <a:lnTo>
                                  <a:pt x="67" y="519"/>
                                </a:lnTo>
                                <a:lnTo>
                                  <a:pt x="289" y="359"/>
                                </a:lnTo>
                                <a:lnTo>
                                  <a:pt x="317" y="0"/>
                                </a:lnTo>
                                <a:lnTo>
                                  <a:pt x="0" y="178"/>
                                </a:lnTo>
                                <a:close/>
                              </a:path>
                            </a:pathLst>
                          </a:custGeom>
                          <a:solidFill>
                            <a:srgbClr val="E70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
                          <a:extLst>
                            <a:ext uri="{C183D7F6-B498-43B3-948B-1728B52AA6E4}">
                              <adec:decorative xmlns:adec="http://schemas.microsoft.com/office/drawing/2017/decorative" val="1"/>
                            </a:ext>
                          </a:extLst>
                        </wps:cNvPr>
                        <wps:cNvSpPr>
                          <a:spLocks/>
                        </wps:cNvSpPr>
                        <wps:spPr bwMode="auto">
                          <a:xfrm>
                            <a:off x="5724525" y="440055"/>
                            <a:ext cx="320040" cy="230505"/>
                          </a:xfrm>
                          <a:custGeom>
                            <a:avLst/>
                            <a:gdLst>
                              <a:gd name="T0" fmla="*/ 706 w 1007"/>
                              <a:gd name="T1" fmla="*/ 206 h 727"/>
                              <a:gd name="T2" fmla="*/ 444 w 1007"/>
                              <a:gd name="T3" fmla="*/ 0 h 727"/>
                              <a:gd name="T4" fmla="*/ 0 w 1007"/>
                              <a:gd name="T5" fmla="*/ 325 h 727"/>
                              <a:gd name="T6" fmla="*/ 125 w 1007"/>
                              <a:gd name="T7" fmla="*/ 446 h 727"/>
                              <a:gd name="T8" fmla="*/ 283 w 1007"/>
                              <a:gd name="T9" fmla="*/ 576 h 727"/>
                              <a:gd name="T10" fmla="*/ 440 w 1007"/>
                              <a:gd name="T11" fmla="*/ 671 h 727"/>
                              <a:gd name="T12" fmla="*/ 577 w 1007"/>
                              <a:gd name="T13" fmla="*/ 727 h 727"/>
                              <a:gd name="T14" fmla="*/ 1007 w 1007"/>
                              <a:gd name="T15" fmla="*/ 325 h 727"/>
                              <a:gd name="T16" fmla="*/ 706 w 1007"/>
                              <a:gd name="T17" fmla="*/ 206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7" h="727">
                                <a:moveTo>
                                  <a:pt x="706" y="206"/>
                                </a:moveTo>
                                <a:cubicBezTo>
                                  <a:pt x="567" y="132"/>
                                  <a:pt x="444" y="0"/>
                                  <a:pt x="444" y="0"/>
                                </a:cubicBezTo>
                                <a:cubicBezTo>
                                  <a:pt x="0" y="325"/>
                                  <a:pt x="0" y="325"/>
                                  <a:pt x="0" y="325"/>
                                </a:cubicBezTo>
                                <a:cubicBezTo>
                                  <a:pt x="0" y="325"/>
                                  <a:pt x="52" y="379"/>
                                  <a:pt x="125" y="446"/>
                                </a:cubicBezTo>
                                <a:cubicBezTo>
                                  <a:pt x="172" y="488"/>
                                  <a:pt x="227" y="535"/>
                                  <a:pt x="283" y="576"/>
                                </a:cubicBezTo>
                                <a:cubicBezTo>
                                  <a:pt x="338" y="616"/>
                                  <a:pt x="393" y="648"/>
                                  <a:pt x="440" y="671"/>
                                </a:cubicBezTo>
                                <a:cubicBezTo>
                                  <a:pt x="519" y="710"/>
                                  <a:pt x="577" y="727"/>
                                  <a:pt x="577" y="727"/>
                                </a:cubicBezTo>
                                <a:cubicBezTo>
                                  <a:pt x="1007" y="325"/>
                                  <a:pt x="1007" y="325"/>
                                  <a:pt x="1007" y="325"/>
                                </a:cubicBezTo>
                                <a:cubicBezTo>
                                  <a:pt x="1007" y="325"/>
                                  <a:pt x="846" y="279"/>
                                  <a:pt x="706" y="206"/>
                                </a:cubicBezTo>
                                <a:close/>
                              </a:path>
                            </a:pathLst>
                          </a:custGeom>
                          <a:solidFill>
                            <a:srgbClr val="A1C0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8" descr="Logo Waterschap Aa en Maas">
                          <a:extLst>
                            <a:ext uri="{C183D7F6-B498-43B3-948B-1728B52AA6E4}">
                              <adec:decorative xmlns:adec="http://schemas.microsoft.com/office/drawing/2017/decorative" val="0"/>
                            </a:ext>
                          </a:extLst>
                        </wps:cNvPr>
                        <wps:cNvSpPr>
                          <a:spLocks noEditPoints="1"/>
                        </wps:cNvSpPr>
                        <wps:spPr bwMode="auto">
                          <a:xfrm>
                            <a:off x="6050915" y="592455"/>
                            <a:ext cx="1250950" cy="159385"/>
                          </a:xfrm>
                          <a:custGeom>
                            <a:avLst/>
                            <a:gdLst>
                              <a:gd name="T0" fmla="*/ 42 w 3938"/>
                              <a:gd name="T1" fmla="*/ 436 h 502"/>
                              <a:gd name="T2" fmla="*/ 171 w 3938"/>
                              <a:gd name="T3" fmla="*/ 494 h 502"/>
                              <a:gd name="T4" fmla="*/ 166 w 3938"/>
                              <a:gd name="T5" fmla="*/ 313 h 502"/>
                              <a:gd name="T6" fmla="*/ 336 w 3938"/>
                              <a:gd name="T7" fmla="*/ 436 h 502"/>
                              <a:gd name="T8" fmla="*/ 516 w 3938"/>
                              <a:gd name="T9" fmla="*/ 436 h 502"/>
                              <a:gd name="T10" fmla="*/ 189 w 3938"/>
                              <a:gd name="T11" fmla="*/ 251 h 502"/>
                              <a:gd name="T12" fmla="*/ 258 w 3938"/>
                              <a:gd name="T13" fmla="*/ 66 h 502"/>
                              <a:gd name="T14" fmla="*/ 189 w 3938"/>
                              <a:gd name="T15" fmla="*/ 251 h 502"/>
                              <a:gd name="T16" fmla="*/ 551 w 3938"/>
                              <a:gd name="T17" fmla="*/ 152 h 502"/>
                              <a:gd name="T18" fmla="*/ 621 w 3938"/>
                              <a:gd name="T19" fmla="*/ 189 h 502"/>
                              <a:gd name="T20" fmla="*/ 768 w 3938"/>
                              <a:gd name="T21" fmla="*/ 281 h 502"/>
                              <a:gd name="T22" fmla="*/ 652 w 3938"/>
                              <a:gd name="T23" fmla="*/ 502 h 502"/>
                              <a:gd name="T24" fmla="*/ 769 w 3938"/>
                              <a:gd name="T25" fmla="*/ 494 h 502"/>
                              <a:gd name="T26" fmla="*/ 836 w 3938"/>
                              <a:gd name="T27" fmla="*/ 436 h 502"/>
                              <a:gd name="T28" fmla="*/ 673 w 3938"/>
                              <a:gd name="T29" fmla="*/ 440 h 502"/>
                              <a:gd name="T30" fmla="*/ 767 w 3938"/>
                              <a:gd name="T31" fmla="*/ 347 h 502"/>
                              <a:gd name="T32" fmla="*/ 1301 w 3938"/>
                              <a:gd name="T33" fmla="*/ 502 h 502"/>
                              <a:gd name="T34" fmla="*/ 1316 w 3938"/>
                              <a:gd name="T35" fmla="*/ 440 h 502"/>
                              <a:gd name="T36" fmla="*/ 1452 w 3938"/>
                              <a:gd name="T37" fmla="*/ 312 h 502"/>
                              <a:gd name="T38" fmla="*/ 1191 w 3938"/>
                              <a:gd name="T39" fmla="*/ 269 h 502"/>
                              <a:gd name="T40" fmla="*/ 1369 w 3938"/>
                              <a:gd name="T41" fmla="*/ 269 h 502"/>
                              <a:gd name="T42" fmla="*/ 1900 w 3938"/>
                              <a:gd name="T43" fmla="*/ 494 h 502"/>
                              <a:gd name="T44" fmla="*/ 1774 w 3938"/>
                              <a:gd name="T45" fmla="*/ 436 h 502"/>
                              <a:gd name="T46" fmla="*/ 1607 w 3938"/>
                              <a:gd name="T47" fmla="*/ 296 h 502"/>
                              <a:gd name="T48" fmla="*/ 1653 w 3938"/>
                              <a:gd name="T49" fmla="*/ 494 h 502"/>
                              <a:gd name="T50" fmla="*/ 1525 w 3938"/>
                              <a:gd name="T51" fmla="*/ 436 h 502"/>
                              <a:gd name="T52" fmla="*/ 1476 w 3938"/>
                              <a:gd name="T53" fmla="*/ 127 h 502"/>
                              <a:gd name="T54" fmla="*/ 1600 w 3938"/>
                              <a:gd name="T55" fmla="*/ 208 h 502"/>
                              <a:gd name="T56" fmla="*/ 1853 w 3938"/>
                              <a:gd name="T57" fmla="*/ 436 h 502"/>
                              <a:gd name="T58" fmla="*/ 2798 w 3938"/>
                              <a:gd name="T59" fmla="*/ 58 h 502"/>
                              <a:gd name="T60" fmla="*/ 2798 w 3938"/>
                              <a:gd name="T61" fmla="*/ 436 h 502"/>
                              <a:gd name="T62" fmla="*/ 2619 w 3938"/>
                              <a:gd name="T63" fmla="*/ 436 h 502"/>
                              <a:gd name="T64" fmla="*/ 2668 w 3938"/>
                              <a:gd name="T65" fmla="*/ 101 h 502"/>
                              <a:gd name="T66" fmla="*/ 2444 w 3938"/>
                              <a:gd name="T67" fmla="*/ 494 h 502"/>
                              <a:gd name="T68" fmla="*/ 2298 w 3938"/>
                              <a:gd name="T69" fmla="*/ 104 h 502"/>
                              <a:gd name="T70" fmla="*/ 2351 w 3938"/>
                              <a:gd name="T71" fmla="*/ 494 h 502"/>
                              <a:gd name="T72" fmla="*/ 2230 w 3938"/>
                              <a:gd name="T73" fmla="*/ 436 h 502"/>
                              <a:gd name="T74" fmla="*/ 2177 w 3938"/>
                              <a:gd name="T75" fmla="*/ 0 h 502"/>
                              <a:gd name="T76" fmla="*/ 2491 w 3938"/>
                              <a:gd name="T77" fmla="*/ 408 h 502"/>
                              <a:gd name="T78" fmla="*/ 2645 w 3938"/>
                              <a:gd name="T79" fmla="*/ 0 h 502"/>
                              <a:gd name="T80" fmla="*/ 2864 w 3938"/>
                              <a:gd name="T81" fmla="*/ 152 h 502"/>
                              <a:gd name="T82" fmla="*/ 2935 w 3938"/>
                              <a:gd name="T83" fmla="*/ 189 h 502"/>
                              <a:gd name="T84" fmla="*/ 3081 w 3938"/>
                              <a:gd name="T85" fmla="*/ 281 h 502"/>
                              <a:gd name="T86" fmla="*/ 2965 w 3938"/>
                              <a:gd name="T87" fmla="*/ 502 h 502"/>
                              <a:gd name="T88" fmla="*/ 3082 w 3938"/>
                              <a:gd name="T89" fmla="*/ 494 h 502"/>
                              <a:gd name="T90" fmla="*/ 3149 w 3938"/>
                              <a:gd name="T91" fmla="*/ 436 h 502"/>
                              <a:gd name="T92" fmla="*/ 2986 w 3938"/>
                              <a:gd name="T93" fmla="*/ 440 h 502"/>
                              <a:gd name="T94" fmla="*/ 3080 w 3938"/>
                              <a:gd name="T95" fmla="*/ 347 h 502"/>
                              <a:gd name="T96" fmla="*/ 3255 w 3938"/>
                              <a:gd name="T97" fmla="*/ 152 h 502"/>
                              <a:gd name="T98" fmla="*/ 3325 w 3938"/>
                              <a:gd name="T99" fmla="*/ 189 h 502"/>
                              <a:gd name="T100" fmla="*/ 3471 w 3938"/>
                              <a:gd name="T101" fmla="*/ 281 h 502"/>
                              <a:gd name="T102" fmla="*/ 3356 w 3938"/>
                              <a:gd name="T103" fmla="*/ 502 h 502"/>
                              <a:gd name="T104" fmla="*/ 3472 w 3938"/>
                              <a:gd name="T105" fmla="*/ 494 h 502"/>
                              <a:gd name="T106" fmla="*/ 3539 w 3938"/>
                              <a:gd name="T107" fmla="*/ 436 h 502"/>
                              <a:gd name="T108" fmla="*/ 3376 w 3938"/>
                              <a:gd name="T109" fmla="*/ 440 h 502"/>
                              <a:gd name="T110" fmla="*/ 3470 w 3938"/>
                              <a:gd name="T111" fmla="*/ 347 h 502"/>
                              <a:gd name="T112" fmla="*/ 3641 w 3938"/>
                              <a:gd name="T113" fmla="*/ 480 h 502"/>
                              <a:gd name="T114" fmla="*/ 3712 w 3938"/>
                              <a:gd name="T115" fmla="*/ 430 h 502"/>
                              <a:gd name="T116" fmla="*/ 3811 w 3938"/>
                              <a:gd name="T117" fmla="*/ 346 h 502"/>
                              <a:gd name="T118" fmla="*/ 3790 w 3938"/>
                              <a:gd name="T119" fmla="*/ 118 h 502"/>
                              <a:gd name="T120" fmla="*/ 3849 w 3938"/>
                              <a:gd name="T121" fmla="*/ 232 h 502"/>
                              <a:gd name="T122" fmla="*/ 3714 w 3938"/>
                              <a:gd name="T123" fmla="*/ 221 h 502"/>
                              <a:gd name="T124" fmla="*/ 3938 w 3938"/>
                              <a:gd name="T125" fmla="*/ 380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938" h="502">
                                <a:moveTo>
                                  <a:pt x="307" y="0"/>
                                </a:moveTo>
                                <a:cubicBezTo>
                                  <a:pt x="220" y="0"/>
                                  <a:pt x="220" y="0"/>
                                  <a:pt x="220" y="0"/>
                                </a:cubicBezTo>
                                <a:cubicBezTo>
                                  <a:pt x="42" y="436"/>
                                  <a:pt x="42" y="436"/>
                                  <a:pt x="42" y="436"/>
                                </a:cubicBezTo>
                                <a:cubicBezTo>
                                  <a:pt x="0" y="436"/>
                                  <a:pt x="0" y="436"/>
                                  <a:pt x="0" y="436"/>
                                </a:cubicBezTo>
                                <a:cubicBezTo>
                                  <a:pt x="0" y="494"/>
                                  <a:pt x="0" y="494"/>
                                  <a:pt x="0" y="494"/>
                                </a:cubicBezTo>
                                <a:cubicBezTo>
                                  <a:pt x="171" y="494"/>
                                  <a:pt x="171" y="494"/>
                                  <a:pt x="171" y="494"/>
                                </a:cubicBezTo>
                                <a:cubicBezTo>
                                  <a:pt x="171" y="436"/>
                                  <a:pt x="171" y="436"/>
                                  <a:pt x="171" y="436"/>
                                </a:cubicBezTo>
                                <a:cubicBezTo>
                                  <a:pt x="121" y="436"/>
                                  <a:pt x="121" y="436"/>
                                  <a:pt x="121" y="436"/>
                                </a:cubicBezTo>
                                <a:cubicBezTo>
                                  <a:pt x="166" y="313"/>
                                  <a:pt x="166" y="313"/>
                                  <a:pt x="166" y="313"/>
                                </a:cubicBezTo>
                                <a:cubicBezTo>
                                  <a:pt x="339" y="313"/>
                                  <a:pt x="339" y="313"/>
                                  <a:pt x="339" y="313"/>
                                </a:cubicBezTo>
                                <a:cubicBezTo>
                                  <a:pt x="381" y="436"/>
                                  <a:pt x="381" y="436"/>
                                  <a:pt x="381" y="436"/>
                                </a:cubicBezTo>
                                <a:cubicBezTo>
                                  <a:pt x="336" y="436"/>
                                  <a:pt x="336" y="436"/>
                                  <a:pt x="336" y="436"/>
                                </a:cubicBezTo>
                                <a:cubicBezTo>
                                  <a:pt x="336" y="494"/>
                                  <a:pt x="336" y="494"/>
                                  <a:pt x="336" y="494"/>
                                </a:cubicBezTo>
                                <a:cubicBezTo>
                                  <a:pt x="516" y="494"/>
                                  <a:pt x="516" y="494"/>
                                  <a:pt x="516" y="494"/>
                                </a:cubicBezTo>
                                <a:cubicBezTo>
                                  <a:pt x="516" y="436"/>
                                  <a:pt x="516" y="436"/>
                                  <a:pt x="516" y="436"/>
                                </a:cubicBezTo>
                                <a:cubicBezTo>
                                  <a:pt x="472" y="436"/>
                                  <a:pt x="472" y="436"/>
                                  <a:pt x="472" y="436"/>
                                </a:cubicBezTo>
                                <a:lnTo>
                                  <a:pt x="307" y="0"/>
                                </a:lnTo>
                                <a:close/>
                                <a:moveTo>
                                  <a:pt x="189" y="251"/>
                                </a:moveTo>
                                <a:cubicBezTo>
                                  <a:pt x="243" y="111"/>
                                  <a:pt x="243" y="111"/>
                                  <a:pt x="243" y="111"/>
                                </a:cubicBezTo>
                                <a:cubicBezTo>
                                  <a:pt x="251" y="89"/>
                                  <a:pt x="254" y="76"/>
                                  <a:pt x="256" y="66"/>
                                </a:cubicBezTo>
                                <a:cubicBezTo>
                                  <a:pt x="258" y="66"/>
                                  <a:pt x="258" y="66"/>
                                  <a:pt x="258" y="66"/>
                                </a:cubicBezTo>
                                <a:cubicBezTo>
                                  <a:pt x="260" y="77"/>
                                  <a:pt x="262" y="89"/>
                                  <a:pt x="270" y="111"/>
                                </a:cubicBezTo>
                                <a:cubicBezTo>
                                  <a:pt x="319" y="251"/>
                                  <a:pt x="319" y="251"/>
                                  <a:pt x="319" y="251"/>
                                </a:cubicBezTo>
                                <a:lnTo>
                                  <a:pt x="189" y="251"/>
                                </a:lnTo>
                                <a:close/>
                                <a:moveTo>
                                  <a:pt x="838" y="259"/>
                                </a:moveTo>
                                <a:cubicBezTo>
                                  <a:pt x="838" y="172"/>
                                  <a:pt x="804" y="118"/>
                                  <a:pt x="696" y="118"/>
                                </a:cubicBezTo>
                                <a:cubicBezTo>
                                  <a:pt x="618" y="118"/>
                                  <a:pt x="571" y="142"/>
                                  <a:pt x="551" y="152"/>
                                </a:cubicBezTo>
                                <a:cubicBezTo>
                                  <a:pt x="551" y="243"/>
                                  <a:pt x="551" y="243"/>
                                  <a:pt x="551" y="243"/>
                                </a:cubicBezTo>
                                <a:cubicBezTo>
                                  <a:pt x="621" y="243"/>
                                  <a:pt x="621" y="243"/>
                                  <a:pt x="621" y="243"/>
                                </a:cubicBezTo>
                                <a:cubicBezTo>
                                  <a:pt x="621" y="189"/>
                                  <a:pt x="621" y="189"/>
                                  <a:pt x="621" y="189"/>
                                </a:cubicBezTo>
                                <a:cubicBezTo>
                                  <a:pt x="633" y="184"/>
                                  <a:pt x="660" y="176"/>
                                  <a:pt x="687" y="176"/>
                                </a:cubicBezTo>
                                <a:cubicBezTo>
                                  <a:pt x="752" y="176"/>
                                  <a:pt x="768" y="208"/>
                                  <a:pt x="768" y="253"/>
                                </a:cubicBezTo>
                                <a:cubicBezTo>
                                  <a:pt x="768" y="281"/>
                                  <a:pt x="768" y="281"/>
                                  <a:pt x="768" y="281"/>
                                </a:cubicBezTo>
                                <a:cubicBezTo>
                                  <a:pt x="693" y="285"/>
                                  <a:pt x="693" y="285"/>
                                  <a:pt x="693" y="285"/>
                                </a:cubicBezTo>
                                <a:cubicBezTo>
                                  <a:pt x="633" y="288"/>
                                  <a:pt x="536" y="300"/>
                                  <a:pt x="536" y="397"/>
                                </a:cubicBezTo>
                                <a:cubicBezTo>
                                  <a:pt x="536" y="444"/>
                                  <a:pt x="565" y="502"/>
                                  <a:pt x="652" y="502"/>
                                </a:cubicBezTo>
                                <a:cubicBezTo>
                                  <a:pt x="729" y="502"/>
                                  <a:pt x="758" y="459"/>
                                  <a:pt x="774" y="418"/>
                                </a:cubicBezTo>
                                <a:cubicBezTo>
                                  <a:pt x="775" y="418"/>
                                  <a:pt x="775" y="418"/>
                                  <a:pt x="775" y="418"/>
                                </a:cubicBezTo>
                                <a:cubicBezTo>
                                  <a:pt x="771" y="442"/>
                                  <a:pt x="769" y="470"/>
                                  <a:pt x="769" y="494"/>
                                </a:cubicBezTo>
                                <a:cubicBezTo>
                                  <a:pt x="885" y="494"/>
                                  <a:pt x="885" y="494"/>
                                  <a:pt x="885" y="494"/>
                                </a:cubicBezTo>
                                <a:cubicBezTo>
                                  <a:pt x="885" y="436"/>
                                  <a:pt x="885" y="436"/>
                                  <a:pt x="885" y="436"/>
                                </a:cubicBezTo>
                                <a:cubicBezTo>
                                  <a:pt x="836" y="436"/>
                                  <a:pt x="836" y="436"/>
                                  <a:pt x="836" y="436"/>
                                </a:cubicBezTo>
                                <a:cubicBezTo>
                                  <a:pt x="836" y="377"/>
                                  <a:pt x="838" y="318"/>
                                  <a:pt x="838" y="259"/>
                                </a:cubicBezTo>
                                <a:close/>
                                <a:moveTo>
                                  <a:pt x="767" y="347"/>
                                </a:moveTo>
                                <a:cubicBezTo>
                                  <a:pt x="767" y="393"/>
                                  <a:pt x="734" y="440"/>
                                  <a:pt x="673" y="440"/>
                                </a:cubicBezTo>
                                <a:cubicBezTo>
                                  <a:pt x="635" y="440"/>
                                  <a:pt x="614" y="418"/>
                                  <a:pt x="614" y="391"/>
                                </a:cubicBezTo>
                                <a:cubicBezTo>
                                  <a:pt x="614" y="336"/>
                                  <a:pt x="685" y="333"/>
                                  <a:pt x="767" y="332"/>
                                </a:cubicBezTo>
                                <a:lnTo>
                                  <a:pt x="767" y="347"/>
                                </a:lnTo>
                                <a:close/>
                                <a:moveTo>
                                  <a:pt x="1287" y="118"/>
                                </a:moveTo>
                                <a:cubicBezTo>
                                  <a:pt x="1169" y="118"/>
                                  <a:pt x="1108" y="203"/>
                                  <a:pt x="1108" y="312"/>
                                </a:cubicBezTo>
                                <a:cubicBezTo>
                                  <a:pt x="1108" y="427"/>
                                  <a:pt x="1180" y="502"/>
                                  <a:pt x="1301" y="502"/>
                                </a:cubicBezTo>
                                <a:cubicBezTo>
                                  <a:pt x="1355" y="502"/>
                                  <a:pt x="1404" y="487"/>
                                  <a:pt x="1429" y="477"/>
                                </a:cubicBezTo>
                                <a:cubicBezTo>
                                  <a:pt x="1433" y="412"/>
                                  <a:pt x="1433" y="412"/>
                                  <a:pt x="1433" y="412"/>
                                </a:cubicBezTo>
                                <a:cubicBezTo>
                                  <a:pt x="1402" y="428"/>
                                  <a:pt x="1362" y="440"/>
                                  <a:pt x="1316" y="440"/>
                                </a:cubicBezTo>
                                <a:cubicBezTo>
                                  <a:pt x="1244" y="440"/>
                                  <a:pt x="1192" y="394"/>
                                  <a:pt x="1191" y="323"/>
                                </a:cubicBezTo>
                                <a:cubicBezTo>
                                  <a:pt x="1452" y="323"/>
                                  <a:pt x="1452" y="323"/>
                                  <a:pt x="1452" y="323"/>
                                </a:cubicBezTo>
                                <a:cubicBezTo>
                                  <a:pt x="1452" y="312"/>
                                  <a:pt x="1452" y="312"/>
                                  <a:pt x="1452" y="312"/>
                                </a:cubicBezTo>
                                <a:cubicBezTo>
                                  <a:pt x="1452" y="199"/>
                                  <a:pt x="1397" y="118"/>
                                  <a:pt x="1287" y="118"/>
                                </a:cubicBezTo>
                                <a:close/>
                                <a:moveTo>
                                  <a:pt x="1369" y="269"/>
                                </a:moveTo>
                                <a:cubicBezTo>
                                  <a:pt x="1191" y="269"/>
                                  <a:pt x="1191" y="269"/>
                                  <a:pt x="1191" y="269"/>
                                </a:cubicBezTo>
                                <a:cubicBezTo>
                                  <a:pt x="1194" y="225"/>
                                  <a:pt x="1216" y="176"/>
                                  <a:pt x="1283" y="176"/>
                                </a:cubicBezTo>
                                <a:cubicBezTo>
                                  <a:pt x="1350" y="176"/>
                                  <a:pt x="1369" y="232"/>
                                  <a:pt x="1369" y="262"/>
                                </a:cubicBezTo>
                                <a:lnTo>
                                  <a:pt x="1369" y="269"/>
                                </a:lnTo>
                                <a:close/>
                                <a:moveTo>
                                  <a:pt x="1853" y="436"/>
                                </a:moveTo>
                                <a:cubicBezTo>
                                  <a:pt x="1900" y="436"/>
                                  <a:pt x="1900" y="436"/>
                                  <a:pt x="1900" y="436"/>
                                </a:cubicBezTo>
                                <a:cubicBezTo>
                                  <a:pt x="1900" y="494"/>
                                  <a:pt x="1900" y="494"/>
                                  <a:pt x="1900" y="494"/>
                                </a:cubicBezTo>
                                <a:cubicBezTo>
                                  <a:pt x="1733" y="494"/>
                                  <a:pt x="1733" y="494"/>
                                  <a:pt x="1733" y="494"/>
                                </a:cubicBezTo>
                                <a:cubicBezTo>
                                  <a:pt x="1733" y="436"/>
                                  <a:pt x="1733" y="436"/>
                                  <a:pt x="1733" y="436"/>
                                </a:cubicBezTo>
                                <a:cubicBezTo>
                                  <a:pt x="1774" y="436"/>
                                  <a:pt x="1774" y="436"/>
                                  <a:pt x="1774" y="436"/>
                                </a:cubicBezTo>
                                <a:cubicBezTo>
                                  <a:pt x="1775" y="382"/>
                                  <a:pt x="1777" y="328"/>
                                  <a:pt x="1777" y="274"/>
                                </a:cubicBezTo>
                                <a:cubicBezTo>
                                  <a:pt x="1777" y="223"/>
                                  <a:pt x="1753" y="185"/>
                                  <a:pt x="1703" y="185"/>
                                </a:cubicBezTo>
                                <a:cubicBezTo>
                                  <a:pt x="1649" y="185"/>
                                  <a:pt x="1608" y="228"/>
                                  <a:pt x="1607" y="296"/>
                                </a:cubicBezTo>
                                <a:cubicBezTo>
                                  <a:pt x="1604" y="436"/>
                                  <a:pt x="1604" y="436"/>
                                  <a:pt x="1604" y="436"/>
                                </a:cubicBezTo>
                                <a:cubicBezTo>
                                  <a:pt x="1653" y="436"/>
                                  <a:pt x="1653" y="436"/>
                                  <a:pt x="1653" y="436"/>
                                </a:cubicBezTo>
                                <a:cubicBezTo>
                                  <a:pt x="1653" y="494"/>
                                  <a:pt x="1653" y="494"/>
                                  <a:pt x="1653" y="494"/>
                                </a:cubicBezTo>
                                <a:cubicBezTo>
                                  <a:pt x="1484" y="494"/>
                                  <a:pt x="1484" y="494"/>
                                  <a:pt x="1484" y="494"/>
                                </a:cubicBezTo>
                                <a:cubicBezTo>
                                  <a:pt x="1484" y="436"/>
                                  <a:pt x="1484" y="436"/>
                                  <a:pt x="1484" y="436"/>
                                </a:cubicBezTo>
                                <a:cubicBezTo>
                                  <a:pt x="1525" y="436"/>
                                  <a:pt x="1525" y="436"/>
                                  <a:pt x="1525" y="436"/>
                                </a:cubicBezTo>
                                <a:cubicBezTo>
                                  <a:pt x="1527" y="185"/>
                                  <a:pt x="1527" y="185"/>
                                  <a:pt x="1527" y="185"/>
                                </a:cubicBezTo>
                                <a:cubicBezTo>
                                  <a:pt x="1476" y="185"/>
                                  <a:pt x="1476" y="185"/>
                                  <a:pt x="1476" y="185"/>
                                </a:cubicBezTo>
                                <a:cubicBezTo>
                                  <a:pt x="1476" y="127"/>
                                  <a:pt x="1476" y="127"/>
                                  <a:pt x="1476" y="127"/>
                                </a:cubicBezTo>
                                <a:cubicBezTo>
                                  <a:pt x="1605" y="127"/>
                                  <a:pt x="1605" y="127"/>
                                  <a:pt x="1605" y="127"/>
                                </a:cubicBezTo>
                                <a:cubicBezTo>
                                  <a:pt x="1605" y="152"/>
                                  <a:pt x="1603" y="177"/>
                                  <a:pt x="1598" y="208"/>
                                </a:cubicBezTo>
                                <a:cubicBezTo>
                                  <a:pt x="1600" y="208"/>
                                  <a:pt x="1600" y="208"/>
                                  <a:pt x="1600" y="208"/>
                                </a:cubicBezTo>
                                <a:cubicBezTo>
                                  <a:pt x="1615" y="161"/>
                                  <a:pt x="1655" y="118"/>
                                  <a:pt x="1728" y="118"/>
                                </a:cubicBezTo>
                                <a:cubicBezTo>
                                  <a:pt x="1814" y="118"/>
                                  <a:pt x="1855" y="173"/>
                                  <a:pt x="1855" y="260"/>
                                </a:cubicBezTo>
                                <a:cubicBezTo>
                                  <a:pt x="1855" y="319"/>
                                  <a:pt x="1853" y="377"/>
                                  <a:pt x="1853" y="436"/>
                                </a:cubicBezTo>
                                <a:close/>
                                <a:moveTo>
                                  <a:pt x="2645" y="0"/>
                                </a:moveTo>
                                <a:cubicBezTo>
                                  <a:pt x="2798" y="0"/>
                                  <a:pt x="2798" y="0"/>
                                  <a:pt x="2798" y="0"/>
                                </a:cubicBezTo>
                                <a:cubicBezTo>
                                  <a:pt x="2798" y="58"/>
                                  <a:pt x="2798" y="58"/>
                                  <a:pt x="2798" y="58"/>
                                </a:cubicBezTo>
                                <a:cubicBezTo>
                                  <a:pt x="2741" y="58"/>
                                  <a:pt x="2741" y="58"/>
                                  <a:pt x="2741" y="58"/>
                                </a:cubicBezTo>
                                <a:cubicBezTo>
                                  <a:pt x="2744" y="436"/>
                                  <a:pt x="2744" y="436"/>
                                  <a:pt x="2744" y="436"/>
                                </a:cubicBezTo>
                                <a:cubicBezTo>
                                  <a:pt x="2798" y="436"/>
                                  <a:pt x="2798" y="436"/>
                                  <a:pt x="2798" y="436"/>
                                </a:cubicBezTo>
                                <a:cubicBezTo>
                                  <a:pt x="2798" y="494"/>
                                  <a:pt x="2798" y="494"/>
                                  <a:pt x="2798" y="494"/>
                                </a:cubicBezTo>
                                <a:cubicBezTo>
                                  <a:pt x="2619" y="494"/>
                                  <a:pt x="2619" y="494"/>
                                  <a:pt x="2619" y="494"/>
                                </a:cubicBezTo>
                                <a:cubicBezTo>
                                  <a:pt x="2619" y="436"/>
                                  <a:pt x="2619" y="436"/>
                                  <a:pt x="2619" y="436"/>
                                </a:cubicBezTo>
                                <a:cubicBezTo>
                                  <a:pt x="2667" y="436"/>
                                  <a:pt x="2667" y="436"/>
                                  <a:pt x="2667" y="436"/>
                                </a:cubicBezTo>
                                <a:cubicBezTo>
                                  <a:pt x="2670" y="102"/>
                                  <a:pt x="2670" y="102"/>
                                  <a:pt x="2670" y="102"/>
                                </a:cubicBezTo>
                                <a:cubicBezTo>
                                  <a:pt x="2668" y="101"/>
                                  <a:pt x="2668" y="101"/>
                                  <a:pt x="2668" y="101"/>
                                </a:cubicBezTo>
                                <a:cubicBezTo>
                                  <a:pt x="2661" y="123"/>
                                  <a:pt x="2657" y="145"/>
                                  <a:pt x="2649" y="166"/>
                                </a:cubicBezTo>
                                <a:cubicBezTo>
                                  <a:pt x="2523" y="494"/>
                                  <a:pt x="2523" y="494"/>
                                  <a:pt x="2523" y="494"/>
                                </a:cubicBezTo>
                                <a:cubicBezTo>
                                  <a:pt x="2444" y="494"/>
                                  <a:pt x="2444" y="494"/>
                                  <a:pt x="2444" y="494"/>
                                </a:cubicBezTo>
                                <a:cubicBezTo>
                                  <a:pt x="2322" y="179"/>
                                  <a:pt x="2322" y="179"/>
                                  <a:pt x="2322" y="179"/>
                                </a:cubicBezTo>
                                <a:cubicBezTo>
                                  <a:pt x="2312" y="154"/>
                                  <a:pt x="2307" y="129"/>
                                  <a:pt x="2300" y="104"/>
                                </a:cubicBezTo>
                                <a:cubicBezTo>
                                  <a:pt x="2298" y="104"/>
                                  <a:pt x="2298" y="104"/>
                                  <a:pt x="2298" y="104"/>
                                </a:cubicBezTo>
                                <a:cubicBezTo>
                                  <a:pt x="2296" y="436"/>
                                  <a:pt x="2296" y="436"/>
                                  <a:pt x="2296" y="436"/>
                                </a:cubicBezTo>
                                <a:cubicBezTo>
                                  <a:pt x="2351" y="436"/>
                                  <a:pt x="2351" y="436"/>
                                  <a:pt x="2351" y="436"/>
                                </a:cubicBezTo>
                                <a:cubicBezTo>
                                  <a:pt x="2351" y="494"/>
                                  <a:pt x="2351" y="494"/>
                                  <a:pt x="2351" y="494"/>
                                </a:cubicBezTo>
                                <a:cubicBezTo>
                                  <a:pt x="2180" y="494"/>
                                  <a:pt x="2180" y="494"/>
                                  <a:pt x="2180" y="494"/>
                                </a:cubicBezTo>
                                <a:cubicBezTo>
                                  <a:pt x="2180" y="436"/>
                                  <a:pt x="2180" y="436"/>
                                  <a:pt x="2180" y="436"/>
                                </a:cubicBezTo>
                                <a:cubicBezTo>
                                  <a:pt x="2230" y="436"/>
                                  <a:pt x="2230" y="436"/>
                                  <a:pt x="2230" y="436"/>
                                </a:cubicBezTo>
                                <a:cubicBezTo>
                                  <a:pt x="2232" y="58"/>
                                  <a:pt x="2232" y="58"/>
                                  <a:pt x="2232" y="58"/>
                                </a:cubicBezTo>
                                <a:cubicBezTo>
                                  <a:pt x="2177" y="58"/>
                                  <a:pt x="2177" y="58"/>
                                  <a:pt x="2177" y="58"/>
                                </a:cubicBezTo>
                                <a:cubicBezTo>
                                  <a:pt x="2177" y="0"/>
                                  <a:pt x="2177" y="0"/>
                                  <a:pt x="2177" y="0"/>
                                </a:cubicBezTo>
                                <a:cubicBezTo>
                                  <a:pt x="2338" y="0"/>
                                  <a:pt x="2338" y="0"/>
                                  <a:pt x="2338" y="0"/>
                                </a:cubicBezTo>
                                <a:cubicBezTo>
                                  <a:pt x="2480" y="367"/>
                                  <a:pt x="2480" y="367"/>
                                  <a:pt x="2480" y="367"/>
                                </a:cubicBezTo>
                                <a:cubicBezTo>
                                  <a:pt x="2485" y="380"/>
                                  <a:pt x="2488" y="394"/>
                                  <a:pt x="2491" y="408"/>
                                </a:cubicBezTo>
                                <a:cubicBezTo>
                                  <a:pt x="2493" y="408"/>
                                  <a:pt x="2493" y="408"/>
                                  <a:pt x="2493" y="408"/>
                                </a:cubicBezTo>
                                <a:cubicBezTo>
                                  <a:pt x="2496" y="394"/>
                                  <a:pt x="2499" y="380"/>
                                  <a:pt x="2504" y="367"/>
                                </a:cubicBezTo>
                                <a:lnTo>
                                  <a:pt x="2645" y="0"/>
                                </a:lnTo>
                                <a:close/>
                                <a:moveTo>
                                  <a:pt x="3152" y="259"/>
                                </a:moveTo>
                                <a:cubicBezTo>
                                  <a:pt x="3152" y="172"/>
                                  <a:pt x="3117" y="118"/>
                                  <a:pt x="3009" y="118"/>
                                </a:cubicBezTo>
                                <a:cubicBezTo>
                                  <a:pt x="2931" y="118"/>
                                  <a:pt x="2884" y="142"/>
                                  <a:pt x="2864" y="152"/>
                                </a:cubicBezTo>
                                <a:cubicBezTo>
                                  <a:pt x="2864" y="243"/>
                                  <a:pt x="2864" y="243"/>
                                  <a:pt x="2864" y="243"/>
                                </a:cubicBezTo>
                                <a:cubicBezTo>
                                  <a:pt x="2935" y="243"/>
                                  <a:pt x="2935" y="243"/>
                                  <a:pt x="2935" y="243"/>
                                </a:cubicBezTo>
                                <a:cubicBezTo>
                                  <a:pt x="2935" y="189"/>
                                  <a:pt x="2935" y="189"/>
                                  <a:pt x="2935" y="189"/>
                                </a:cubicBezTo>
                                <a:cubicBezTo>
                                  <a:pt x="2947" y="184"/>
                                  <a:pt x="2973" y="176"/>
                                  <a:pt x="3001" y="176"/>
                                </a:cubicBezTo>
                                <a:cubicBezTo>
                                  <a:pt x="3065" y="176"/>
                                  <a:pt x="3081" y="208"/>
                                  <a:pt x="3081" y="253"/>
                                </a:cubicBezTo>
                                <a:cubicBezTo>
                                  <a:pt x="3081" y="281"/>
                                  <a:pt x="3081" y="281"/>
                                  <a:pt x="3081" y="281"/>
                                </a:cubicBezTo>
                                <a:cubicBezTo>
                                  <a:pt x="3006" y="285"/>
                                  <a:pt x="3006" y="285"/>
                                  <a:pt x="3006" y="285"/>
                                </a:cubicBezTo>
                                <a:cubicBezTo>
                                  <a:pt x="2947" y="288"/>
                                  <a:pt x="2849" y="300"/>
                                  <a:pt x="2849" y="397"/>
                                </a:cubicBezTo>
                                <a:cubicBezTo>
                                  <a:pt x="2849" y="444"/>
                                  <a:pt x="2878" y="502"/>
                                  <a:pt x="2965" y="502"/>
                                </a:cubicBezTo>
                                <a:cubicBezTo>
                                  <a:pt x="3042" y="502"/>
                                  <a:pt x="3071" y="459"/>
                                  <a:pt x="3087" y="418"/>
                                </a:cubicBezTo>
                                <a:cubicBezTo>
                                  <a:pt x="3088" y="418"/>
                                  <a:pt x="3088" y="418"/>
                                  <a:pt x="3088" y="418"/>
                                </a:cubicBezTo>
                                <a:cubicBezTo>
                                  <a:pt x="3084" y="442"/>
                                  <a:pt x="3082" y="470"/>
                                  <a:pt x="3082" y="494"/>
                                </a:cubicBezTo>
                                <a:cubicBezTo>
                                  <a:pt x="3198" y="494"/>
                                  <a:pt x="3198" y="494"/>
                                  <a:pt x="3198" y="494"/>
                                </a:cubicBezTo>
                                <a:cubicBezTo>
                                  <a:pt x="3198" y="436"/>
                                  <a:pt x="3198" y="436"/>
                                  <a:pt x="3198" y="436"/>
                                </a:cubicBezTo>
                                <a:cubicBezTo>
                                  <a:pt x="3149" y="436"/>
                                  <a:pt x="3149" y="436"/>
                                  <a:pt x="3149" y="436"/>
                                </a:cubicBezTo>
                                <a:cubicBezTo>
                                  <a:pt x="3149" y="377"/>
                                  <a:pt x="3152" y="318"/>
                                  <a:pt x="3152" y="259"/>
                                </a:cubicBezTo>
                                <a:close/>
                                <a:moveTo>
                                  <a:pt x="3080" y="347"/>
                                </a:moveTo>
                                <a:cubicBezTo>
                                  <a:pt x="3080" y="393"/>
                                  <a:pt x="3047" y="440"/>
                                  <a:pt x="2986" y="440"/>
                                </a:cubicBezTo>
                                <a:cubicBezTo>
                                  <a:pt x="2949" y="440"/>
                                  <a:pt x="2928" y="418"/>
                                  <a:pt x="2928" y="391"/>
                                </a:cubicBezTo>
                                <a:cubicBezTo>
                                  <a:pt x="2928" y="336"/>
                                  <a:pt x="2998" y="333"/>
                                  <a:pt x="3080" y="332"/>
                                </a:cubicBezTo>
                                <a:lnTo>
                                  <a:pt x="3080" y="347"/>
                                </a:lnTo>
                                <a:close/>
                                <a:moveTo>
                                  <a:pt x="3542" y="259"/>
                                </a:moveTo>
                                <a:cubicBezTo>
                                  <a:pt x="3542" y="172"/>
                                  <a:pt x="3507" y="118"/>
                                  <a:pt x="3399" y="118"/>
                                </a:cubicBezTo>
                                <a:cubicBezTo>
                                  <a:pt x="3321" y="118"/>
                                  <a:pt x="3274" y="142"/>
                                  <a:pt x="3255" y="152"/>
                                </a:cubicBezTo>
                                <a:cubicBezTo>
                                  <a:pt x="3255" y="243"/>
                                  <a:pt x="3255" y="243"/>
                                  <a:pt x="3255" y="243"/>
                                </a:cubicBezTo>
                                <a:cubicBezTo>
                                  <a:pt x="3325" y="243"/>
                                  <a:pt x="3325" y="243"/>
                                  <a:pt x="3325" y="243"/>
                                </a:cubicBezTo>
                                <a:cubicBezTo>
                                  <a:pt x="3325" y="189"/>
                                  <a:pt x="3325" y="189"/>
                                  <a:pt x="3325" y="189"/>
                                </a:cubicBezTo>
                                <a:cubicBezTo>
                                  <a:pt x="3337" y="184"/>
                                  <a:pt x="3363" y="176"/>
                                  <a:pt x="3391" y="176"/>
                                </a:cubicBezTo>
                                <a:cubicBezTo>
                                  <a:pt x="3455" y="176"/>
                                  <a:pt x="3471" y="208"/>
                                  <a:pt x="3471" y="253"/>
                                </a:cubicBezTo>
                                <a:cubicBezTo>
                                  <a:pt x="3471" y="281"/>
                                  <a:pt x="3471" y="281"/>
                                  <a:pt x="3471" y="281"/>
                                </a:cubicBezTo>
                                <a:cubicBezTo>
                                  <a:pt x="3396" y="285"/>
                                  <a:pt x="3396" y="285"/>
                                  <a:pt x="3396" y="285"/>
                                </a:cubicBezTo>
                                <a:cubicBezTo>
                                  <a:pt x="3337" y="288"/>
                                  <a:pt x="3239" y="300"/>
                                  <a:pt x="3239" y="397"/>
                                </a:cubicBezTo>
                                <a:cubicBezTo>
                                  <a:pt x="3239" y="444"/>
                                  <a:pt x="3268" y="502"/>
                                  <a:pt x="3356" y="502"/>
                                </a:cubicBezTo>
                                <a:cubicBezTo>
                                  <a:pt x="3432" y="502"/>
                                  <a:pt x="3462" y="459"/>
                                  <a:pt x="3477" y="418"/>
                                </a:cubicBezTo>
                                <a:cubicBezTo>
                                  <a:pt x="3478" y="418"/>
                                  <a:pt x="3478" y="418"/>
                                  <a:pt x="3478" y="418"/>
                                </a:cubicBezTo>
                                <a:cubicBezTo>
                                  <a:pt x="3474" y="442"/>
                                  <a:pt x="3472" y="470"/>
                                  <a:pt x="3472" y="494"/>
                                </a:cubicBezTo>
                                <a:cubicBezTo>
                                  <a:pt x="3588" y="494"/>
                                  <a:pt x="3588" y="494"/>
                                  <a:pt x="3588" y="494"/>
                                </a:cubicBezTo>
                                <a:cubicBezTo>
                                  <a:pt x="3588" y="436"/>
                                  <a:pt x="3588" y="436"/>
                                  <a:pt x="3588" y="436"/>
                                </a:cubicBezTo>
                                <a:cubicBezTo>
                                  <a:pt x="3539" y="436"/>
                                  <a:pt x="3539" y="436"/>
                                  <a:pt x="3539" y="436"/>
                                </a:cubicBezTo>
                                <a:cubicBezTo>
                                  <a:pt x="3540" y="377"/>
                                  <a:pt x="3542" y="318"/>
                                  <a:pt x="3542" y="259"/>
                                </a:cubicBezTo>
                                <a:close/>
                                <a:moveTo>
                                  <a:pt x="3470" y="347"/>
                                </a:moveTo>
                                <a:cubicBezTo>
                                  <a:pt x="3470" y="393"/>
                                  <a:pt x="3437" y="440"/>
                                  <a:pt x="3376" y="440"/>
                                </a:cubicBezTo>
                                <a:cubicBezTo>
                                  <a:pt x="3339" y="440"/>
                                  <a:pt x="3318" y="418"/>
                                  <a:pt x="3318" y="391"/>
                                </a:cubicBezTo>
                                <a:cubicBezTo>
                                  <a:pt x="3318" y="336"/>
                                  <a:pt x="3389" y="333"/>
                                  <a:pt x="3470" y="332"/>
                                </a:cubicBezTo>
                                <a:lnTo>
                                  <a:pt x="3470" y="347"/>
                                </a:lnTo>
                                <a:close/>
                                <a:moveTo>
                                  <a:pt x="3938" y="380"/>
                                </a:moveTo>
                                <a:cubicBezTo>
                                  <a:pt x="3938" y="477"/>
                                  <a:pt x="3855" y="502"/>
                                  <a:pt x="3774" y="502"/>
                                </a:cubicBezTo>
                                <a:cubicBezTo>
                                  <a:pt x="3712" y="502"/>
                                  <a:pt x="3665" y="489"/>
                                  <a:pt x="3641" y="480"/>
                                </a:cubicBezTo>
                                <a:cubicBezTo>
                                  <a:pt x="3640" y="381"/>
                                  <a:pt x="3640" y="381"/>
                                  <a:pt x="3640" y="381"/>
                                </a:cubicBezTo>
                                <a:cubicBezTo>
                                  <a:pt x="3710" y="381"/>
                                  <a:pt x="3710" y="381"/>
                                  <a:pt x="3710" y="381"/>
                                </a:cubicBezTo>
                                <a:cubicBezTo>
                                  <a:pt x="3712" y="430"/>
                                  <a:pt x="3712" y="430"/>
                                  <a:pt x="3712" y="430"/>
                                </a:cubicBezTo>
                                <a:cubicBezTo>
                                  <a:pt x="3726" y="434"/>
                                  <a:pt x="3750" y="444"/>
                                  <a:pt x="3790" y="444"/>
                                </a:cubicBezTo>
                                <a:cubicBezTo>
                                  <a:pt x="3827" y="444"/>
                                  <a:pt x="3863" y="430"/>
                                  <a:pt x="3863" y="393"/>
                                </a:cubicBezTo>
                                <a:cubicBezTo>
                                  <a:pt x="3863" y="362"/>
                                  <a:pt x="3840" y="352"/>
                                  <a:pt x="3811" y="346"/>
                                </a:cubicBezTo>
                                <a:cubicBezTo>
                                  <a:pt x="3752" y="336"/>
                                  <a:pt x="3752" y="336"/>
                                  <a:pt x="3752" y="336"/>
                                </a:cubicBezTo>
                                <a:cubicBezTo>
                                  <a:pt x="3696" y="325"/>
                                  <a:pt x="3635" y="304"/>
                                  <a:pt x="3635" y="234"/>
                                </a:cubicBezTo>
                                <a:cubicBezTo>
                                  <a:pt x="3635" y="148"/>
                                  <a:pt x="3710" y="118"/>
                                  <a:pt x="3790" y="118"/>
                                </a:cubicBezTo>
                                <a:cubicBezTo>
                                  <a:pt x="3850" y="118"/>
                                  <a:pt x="3896" y="135"/>
                                  <a:pt x="3917" y="142"/>
                                </a:cubicBezTo>
                                <a:cubicBezTo>
                                  <a:pt x="3919" y="232"/>
                                  <a:pt x="3919" y="232"/>
                                  <a:pt x="3919" y="232"/>
                                </a:cubicBezTo>
                                <a:cubicBezTo>
                                  <a:pt x="3849" y="232"/>
                                  <a:pt x="3849" y="232"/>
                                  <a:pt x="3849" y="232"/>
                                </a:cubicBezTo>
                                <a:cubicBezTo>
                                  <a:pt x="3847" y="188"/>
                                  <a:pt x="3847" y="188"/>
                                  <a:pt x="3847" y="188"/>
                                </a:cubicBezTo>
                                <a:cubicBezTo>
                                  <a:pt x="3836" y="182"/>
                                  <a:pt x="3819" y="176"/>
                                  <a:pt x="3787" y="176"/>
                                </a:cubicBezTo>
                                <a:cubicBezTo>
                                  <a:pt x="3751" y="176"/>
                                  <a:pt x="3714" y="185"/>
                                  <a:pt x="3714" y="221"/>
                                </a:cubicBezTo>
                                <a:cubicBezTo>
                                  <a:pt x="3714" y="249"/>
                                  <a:pt x="3738" y="257"/>
                                  <a:pt x="3760" y="262"/>
                                </a:cubicBezTo>
                                <a:cubicBezTo>
                                  <a:pt x="3849" y="279"/>
                                  <a:pt x="3849" y="279"/>
                                  <a:pt x="3849" y="279"/>
                                </a:cubicBezTo>
                                <a:cubicBezTo>
                                  <a:pt x="3891" y="288"/>
                                  <a:pt x="3938" y="305"/>
                                  <a:pt x="3938" y="380"/>
                                </a:cubicBezTo>
                                <a:close/>
                              </a:path>
                            </a:pathLst>
                          </a:custGeom>
                          <a:solidFill>
                            <a:srgbClr val="003F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9">
                          <a:extLst>
                            <a:ext uri="{C183D7F6-B498-43B3-948B-1728B52AA6E4}">
                              <adec:decorative xmlns:adec="http://schemas.microsoft.com/office/drawing/2017/decorative" val="1"/>
                            </a:ext>
                          </a:extLst>
                        </wps:cNvPr>
                        <wps:cNvSpPr>
                          <a:spLocks noEditPoints="1"/>
                        </wps:cNvSpPr>
                        <wps:spPr bwMode="auto">
                          <a:xfrm>
                            <a:off x="6231890" y="412115"/>
                            <a:ext cx="892175" cy="160020"/>
                          </a:xfrm>
                          <a:custGeom>
                            <a:avLst/>
                            <a:gdLst>
                              <a:gd name="T0" fmla="*/ 95 w 2809"/>
                              <a:gd name="T1" fmla="*/ 75 h 503"/>
                              <a:gd name="T2" fmla="*/ 189 w 2809"/>
                              <a:gd name="T3" fmla="*/ 297 h 503"/>
                              <a:gd name="T4" fmla="*/ 198 w 2809"/>
                              <a:gd name="T5" fmla="*/ 34 h 503"/>
                              <a:gd name="T6" fmla="*/ 356 w 2809"/>
                              <a:gd name="T7" fmla="*/ 293 h 503"/>
                              <a:gd name="T8" fmla="*/ 452 w 2809"/>
                              <a:gd name="T9" fmla="*/ 75 h 503"/>
                              <a:gd name="T10" fmla="*/ 537 w 2809"/>
                              <a:gd name="T11" fmla="*/ 75 h 503"/>
                              <a:gd name="T12" fmla="*/ 273 w 2809"/>
                              <a:gd name="T13" fmla="*/ 197 h 503"/>
                              <a:gd name="T14" fmla="*/ 31 w 2809"/>
                              <a:gd name="T15" fmla="*/ 75 h 503"/>
                              <a:gd name="T16" fmla="*/ 679 w 2809"/>
                              <a:gd name="T17" fmla="*/ 266 h 503"/>
                              <a:gd name="T18" fmla="*/ 529 w 2809"/>
                              <a:gd name="T19" fmla="*/ 204 h 503"/>
                              <a:gd name="T20" fmla="*/ 680 w 2809"/>
                              <a:gd name="T21" fmla="*/ 211 h 503"/>
                              <a:gd name="T22" fmla="*/ 599 w 2809"/>
                              <a:gd name="T23" fmla="*/ 385 h 503"/>
                              <a:gd name="T24" fmla="*/ 761 w 2809"/>
                              <a:gd name="T25" fmla="*/ 379 h 503"/>
                              <a:gd name="T26" fmla="*/ 630 w 2809"/>
                              <a:gd name="T27" fmla="*/ 117 h 503"/>
                              <a:gd name="T28" fmla="*/ 819 w 2809"/>
                              <a:gd name="T29" fmla="*/ 123 h 503"/>
                              <a:gd name="T30" fmla="*/ 947 w 2809"/>
                              <a:gd name="T31" fmla="*/ 123 h 503"/>
                              <a:gd name="T32" fmla="*/ 909 w 2809"/>
                              <a:gd name="T33" fmla="*/ 342 h 503"/>
                              <a:gd name="T34" fmla="*/ 818 w 2809"/>
                              <a:gd name="T35" fmla="*/ 306 h 503"/>
                              <a:gd name="T36" fmla="*/ 1032 w 2809"/>
                              <a:gd name="T37" fmla="*/ 223 h 503"/>
                              <a:gd name="T38" fmla="*/ 1032 w 2809"/>
                              <a:gd name="T39" fmla="*/ 223 h 503"/>
                              <a:gd name="T40" fmla="*/ 1215 w 2809"/>
                              <a:gd name="T41" fmla="*/ 260 h 503"/>
                              <a:gd name="T42" fmla="*/ 1109 w 2809"/>
                              <a:gd name="T43" fmla="*/ 385 h 503"/>
                              <a:gd name="T44" fmla="*/ 1286 w 2809"/>
                              <a:gd name="T45" fmla="*/ 339 h 503"/>
                              <a:gd name="T46" fmla="*/ 1339 w 2809"/>
                              <a:gd name="T47" fmla="*/ 123 h 503"/>
                              <a:gd name="T48" fmla="*/ 1443 w 2809"/>
                              <a:gd name="T49" fmla="*/ 123 h 503"/>
                              <a:gd name="T50" fmla="*/ 1341 w 2809"/>
                              <a:gd name="T51" fmla="*/ 339 h 503"/>
                              <a:gd name="T52" fmla="*/ 1256 w 2809"/>
                              <a:gd name="T53" fmla="*/ 339 h 503"/>
                              <a:gd name="T54" fmla="*/ 1520 w 2809"/>
                              <a:gd name="T55" fmla="*/ 189 h 503"/>
                              <a:gd name="T56" fmla="*/ 1563 w 2809"/>
                              <a:gd name="T57" fmla="*/ 385 h 503"/>
                              <a:gd name="T58" fmla="*/ 1519 w 2809"/>
                              <a:gd name="T59" fmla="*/ 334 h 503"/>
                              <a:gd name="T60" fmla="*/ 1547 w 2809"/>
                              <a:gd name="T61" fmla="*/ 269 h 503"/>
                              <a:gd name="T62" fmla="*/ 1664 w 2809"/>
                              <a:gd name="T63" fmla="*/ 197 h 503"/>
                              <a:gd name="T64" fmla="*/ 1765 w 2809"/>
                              <a:gd name="T65" fmla="*/ 247 h 503"/>
                              <a:gd name="T66" fmla="*/ 1847 w 2809"/>
                              <a:gd name="T67" fmla="*/ 385 h 503"/>
                              <a:gd name="T68" fmla="*/ 1920 w 2809"/>
                              <a:gd name="T69" fmla="*/ 203 h 503"/>
                              <a:gd name="T70" fmla="*/ 1980 w 2809"/>
                              <a:gd name="T71" fmla="*/ 339 h 503"/>
                              <a:gd name="T72" fmla="*/ 2039 w 2809"/>
                              <a:gd name="T73" fmla="*/ 0 h 503"/>
                              <a:gd name="T74" fmla="*/ 2122 w 2809"/>
                              <a:gd name="T75" fmla="*/ 117 h 503"/>
                              <a:gd name="T76" fmla="*/ 2242 w 2809"/>
                              <a:gd name="T77" fmla="*/ 379 h 503"/>
                              <a:gd name="T78" fmla="*/ 2155 w 2809"/>
                              <a:gd name="T79" fmla="*/ 226 h 503"/>
                              <a:gd name="T80" fmla="*/ 2069 w 2809"/>
                              <a:gd name="T81" fmla="*/ 339 h 503"/>
                              <a:gd name="T82" fmla="*/ 2327 w 2809"/>
                              <a:gd name="T83" fmla="*/ 307 h 503"/>
                              <a:gd name="T84" fmla="*/ 2327 w 2809"/>
                              <a:gd name="T85" fmla="*/ 307 h 503"/>
                              <a:gd name="T86" fmla="*/ 2378 w 2809"/>
                              <a:gd name="T87" fmla="*/ 158 h 503"/>
                              <a:gd name="T88" fmla="*/ 2272 w 2809"/>
                              <a:gd name="T89" fmla="*/ 312 h 503"/>
                              <a:gd name="T90" fmla="*/ 2435 w 2809"/>
                              <a:gd name="T91" fmla="*/ 379 h 503"/>
                              <a:gd name="T92" fmla="*/ 2483 w 2809"/>
                              <a:gd name="T93" fmla="*/ 215 h 503"/>
                              <a:gd name="T94" fmla="*/ 2623 w 2809"/>
                              <a:gd name="T95" fmla="*/ 260 h 503"/>
                              <a:gd name="T96" fmla="*/ 2623 w 2809"/>
                              <a:gd name="T97" fmla="*/ 331 h 503"/>
                              <a:gd name="T98" fmla="*/ 2567 w 2809"/>
                              <a:gd name="T99" fmla="*/ 462 h 503"/>
                              <a:gd name="T100" fmla="*/ 2661 w 2809"/>
                              <a:gd name="T101" fmla="*/ 462 h 503"/>
                              <a:gd name="T102" fmla="*/ 2809 w 2809"/>
                              <a:gd name="T103" fmla="*/ 239 h 503"/>
                              <a:gd name="T104" fmla="*/ 2621 w 2809"/>
                              <a:gd name="T105" fmla="*/ 123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09" h="503">
                                <a:moveTo>
                                  <a:pt x="0" y="34"/>
                                </a:moveTo>
                                <a:cubicBezTo>
                                  <a:pt x="129" y="34"/>
                                  <a:pt x="129" y="34"/>
                                  <a:pt x="129" y="34"/>
                                </a:cubicBezTo>
                                <a:cubicBezTo>
                                  <a:pt x="129" y="75"/>
                                  <a:pt x="129" y="75"/>
                                  <a:pt x="129" y="75"/>
                                </a:cubicBezTo>
                                <a:cubicBezTo>
                                  <a:pt x="95" y="75"/>
                                  <a:pt x="95" y="75"/>
                                  <a:pt x="95" y="75"/>
                                </a:cubicBezTo>
                                <a:cubicBezTo>
                                  <a:pt x="169" y="297"/>
                                  <a:pt x="169" y="297"/>
                                  <a:pt x="169" y="297"/>
                                </a:cubicBezTo>
                                <a:cubicBezTo>
                                  <a:pt x="173" y="309"/>
                                  <a:pt x="175" y="321"/>
                                  <a:pt x="178" y="333"/>
                                </a:cubicBezTo>
                                <a:cubicBezTo>
                                  <a:pt x="179" y="333"/>
                                  <a:pt x="179" y="333"/>
                                  <a:pt x="179" y="333"/>
                                </a:cubicBezTo>
                                <a:cubicBezTo>
                                  <a:pt x="183" y="321"/>
                                  <a:pt x="185" y="308"/>
                                  <a:pt x="189" y="297"/>
                                </a:cubicBezTo>
                                <a:cubicBezTo>
                                  <a:pt x="250" y="130"/>
                                  <a:pt x="250" y="130"/>
                                  <a:pt x="250" y="130"/>
                                </a:cubicBezTo>
                                <a:cubicBezTo>
                                  <a:pt x="231" y="75"/>
                                  <a:pt x="231" y="75"/>
                                  <a:pt x="231" y="75"/>
                                </a:cubicBezTo>
                                <a:cubicBezTo>
                                  <a:pt x="198" y="75"/>
                                  <a:pt x="198" y="75"/>
                                  <a:pt x="198" y="75"/>
                                </a:cubicBezTo>
                                <a:cubicBezTo>
                                  <a:pt x="198" y="34"/>
                                  <a:pt x="198" y="34"/>
                                  <a:pt x="198" y="34"/>
                                </a:cubicBezTo>
                                <a:cubicBezTo>
                                  <a:pt x="324" y="34"/>
                                  <a:pt x="324" y="34"/>
                                  <a:pt x="324" y="34"/>
                                </a:cubicBezTo>
                                <a:cubicBezTo>
                                  <a:pt x="324" y="75"/>
                                  <a:pt x="324" y="75"/>
                                  <a:pt x="324" y="75"/>
                                </a:cubicBezTo>
                                <a:cubicBezTo>
                                  <a:pt x="289" y="75"/>
                                  <a:pt x="289" y="75"/>
                                  <a:pt x="289" y="75"/>
                                </a:cubicBezTo>
                                <a:cubicBezTo>
                                  <a:pt x="356" y="293"/>
                                  <a:pt x="356" y="293"/>
                                  <a:pt x="356" y="293"/>
                                </a:cubicBezTo>
                                <a:cubicBezTo>
                                  <a:pt x="360" y="305"/>
                                  <a:pt x="363" y="320"/>
                                  <a:pt x="366" y="333"/>
                                </a:cubicBezTo>
                                <a:cubicBezTo>
                                  <a:pt x="367" y="333"/>
                                  <a:pt x="367" y="333"/>
                                  <a:pt x="367" y="333"/>
                                </a:cubicBezTo>
                                <a:cubicBezTo>
                                  <a:pt x="371" y="320"/>
                                  <a:pt x="373" y="306"/>
                                  <a:pt x="378" y="293"/>
                                </a:cubicBezTo>
                                <a:cubicBezTo>
                                  <a:pt x="452" y="75"/>
                                  <a:pt x="452" y="75"/>
                                  <a:pt x="452" y="75"/>
                                </a:cubicBezTo>
                                <a:cubicBezTo>
                                  <a:pt x="415" y="75"/>
                                  <a:pt x="415" y="75"/>
                                  <a:pt x="415" y="75"/>
                                </a:cubicBezTo>
                                <a:cubicBezTo>
                                  <a:pt x="415" y="34"/>
                                  <a:pt x="415" y="34"/>
                                  <a:pt x="415" y="34"/>
                                </a:cubicBezTo>
                                <a:cubicBezTo>
                                  <a:pt x="537" y="34"/>
                                  <a:pt x="537" y="34"/>
                                  <a:pt x="537" y="34"/>
                                </a:cubicBezTo>
                                <a:cubicBezTo>
                                  <a:pt x="537" y="75"/>
                                  <a:pt x="537" y="75"/>
                                  <a:pt x="537" y="75"/>
                                </a:cubicBezTo>
                                <a:cubicBezTo>
                                  <a:pt x="507" y="75"/>
                                  <a:pt x="507" y="75"/>
                                  <a:pt x="507" y="75"/>
                                </a:cubicBezTo>
                                <a:cubicBezTo>
                                  <a:pt x="393" y="379"/>
                                  <a:pt x="393" y="379"/>
                                  <a:pt x="393" y="379"/>
                                </a:cubicBezTo>
                                <a:cubicBezTo>
                                  <a:pt x="332" y="379"/>
                                  <a:pt x="332" y="379"/>
                                  <a:pt x="332" y="379"/>
                                </a:cubicBezTo>
                                <a:cubicBezTo>
                                  <a:pt x="273" y="197"/>
                                  <a:pt x="273" y="197"/>
                                  <a:pt x="273" y="197"/>
                                </a:cubicBezTo>
                                <a:cubicBezTo>
                                  <a:pt x="273" y="197"/>
                                  <a:pt x="273" y="197"/>
                                  <a:pt x="273" y="197"/>
                                </a:cubicBezTo>
                                <a:cubicBezTo>
                                  <a:pt x="204" y="379"/>
                                  <a:pt x="204" y="379"/>
                                  <a:pt x="204" y="379"/>
                                </a:cubicBezTo>
                                <a:cubicBezTo>
                                  <a:pt x="143" y="379"/>
                                  <a:pt x="143" y="379"/>
                                  <a:pt x="143" y="379"/>
                                </a:cubicBezTo>
                                <a:cubicBezTo>
                                  <a:pt x="31" y="75"/>
                                  <a:pt x="31" y="75"/>
                                  <a:pt x="31" y="75"/>
                                </a:cubicBezTo>
                                <a:cubicBezTo>
                                  <a:pt x="0" y="75"/>
                                  <a:pt x="0" y="75"/>
                                  <a:pt x="0" y="75"/>
                                </a:cubicBezTo>
                                <a:lnTo>
                                  <a:pt x="0" y="34"/>
                                </a:lnTo>
                                <a:close/>
                                <a:moveTo>
                                  <a:pt x="573" y="307"/>
                                </a:moveTo>
                                <a:cubicBezTo>
                                  <a:pt x="573" y="269"/>
                                  <a:pt x="622" y="267"/>
                                  <a:pt x="679" y="266"/>
                                </a:cubicBezTo>
                                <a:cubicBezTo>
                                  <a:pt x="679" y="277"/>
                                  <a:pt x="679" y="277"/>
                                  <a:pt x="679" y="277"/>
                                </a:cubicBezTo>
                                <a:cubicBezTo>
                                  <a:pt x="679" y="309"/>
                                  <a:pt x="656" y="342"/>
                                  <a:pt x="614" y="342"/>
                                </a:cubicBezTo>
                                <a:cubicBezTo>
                                  <a:pt x="588" y="342"/>
                                  <a:pt x="573" y="327"/>
                                  <a:pt x="573" y="307"/>
                                </a:cubicBezTo>
                                <a:close/>
                                <a:moveTo>
                                  <a:pt x="529" y="204"/>
                                </a:moveTo>
                                <a:cubicBezTo>
                                  <a:pt x="578" y="204"/>
                                  <a:pt x="578" y="204"/>
                                  <a:pt x="578" y="204"/>
                                </a:cubicBezTo>
                                <a:cubicBezTo>
                                  <a:pt x="578" y="166"/>
                                  <a:pt x="578" y="166"/>
                                  <a:pt x="578" y="166"/>
                                </a:cubicBezTo>
                                <a:cubicBezTo>
                                  <a:pt x="586" y="163"/>
                                  <a:pt x="605" y="158"/>
                                  <a:pt x="624" y="158"/>
                                </a:cubicBezTo>
                                <a:cubicBezTo>
                                  <a:pt x="669" y="158"/>
                                  <a:pt x="680" y="180"/>
                                  <a:pt x="680" y="211"/>
                                </a:cubicBezTo>
                                <a:cubicBezTo>
                                  <a:pt x="680" y="230"/>
                                  <a:pt x="680" y="230"/>
                                  <a:pt x="680" y="230"/>
                                </a:cubicBezTo>
                                <a:cubicBezTo>
                                  <a:pt x="628" y="233"/>
                                  <a:pt x="628" y="233"/>
                                  <a:pt x="628" y="233"/>
                                </a:cubicBezTo>
                                <a:cubicBezTo>
                                  <a:pt x="586" y="235"/>
                                  <a:pt x="518" y="244"/>
                                  <a:pt x="518" y="312"/>
                                </a:cubicBezTo>
                                <a:cubicBezTo>
                                  <a:pt x="518" y="344"/>
                                  <a:pt x="538" y="385"/>
                                  <a:pt x="599" y="385"/>
                                </a:cubicBezTo>
                                <a:cubicBezTo>
                                  <a:pt x="653" y="385"/>
                                  <a:pt x="673" y="355"/>
                                  <a:pt x="684" y="326"/>
                                </a:cubicBezTo>
                                <a:cubicBezTo>
                                  <a:pt x="685" y="326"/>
                                  <a:pt x="685" y="326"/>
                                  <a:pt x="685" y="326"/>
                                </a:cubicBezTo>
                                <a:cubicBezTo>
                                  <a:pt x="682" y="343"/>
                                  <a:pt x="681" y="363"/>
                                  <a:pt x="681" y="379"/>
                                </a:cubicBezTo>
                                <a:cubicBezTo>
                                  <a:pt x="761" y="379"/>
                                  <a:pt x="761" y="379"/>
                                  <a:pt x="761" y="379"/>
                                </a:cubicBezTo>
                                <a:cubicBezTo>
                                  <a:pt x="761" y="339"/>
                                  <a:pt x="761" y="339"/>
                                  <a:pt x="761" y="339"/>
                                </a:cubicBezTo>
                                <a:cubicBezTo>
                                  <a:pt x="727" y="339"/>
                                  <a:pt x="727" y="339"/>
                                  <a:pt x="727" y="339"/>
                                </a:cubicBezTo>
                                <a:cubicBezTo>
                                  <a:pt x="728" y="297"/>
                                  <a:pt x="729" y="257"/>
                                  <a:pt x="729" y="215"/>
                                </a:cubicBezTo>
                                <a:cubicBezTo>
                                  <a:pt x="729" y="155"/>
                                  <a:pt x="705" y="117"/>
                                  <a:pt x="630" y="117"/>
                                </a:cubicBezTo>
                                <a:cubicBezTo>
                                  <a:pt x="575" y="117"/>
                                  <a:pt x="542" y="134"/>
                                  <a:pt x="529" y="140"/>
                                </a:cubicBezTo>
                                <a:lnTo>
                                  <a:pt x="529" y="204"/>
                                </a:lnTo>
                                <a:close/>
                                <a:moveTo>
                                  <a:pt x="781" y="123"/>
                                </a:moveTo>
                                <a:cubicBezTo>
                                  <a:pt x="819" y="123"/>
                                  <a:pt x="819" y="123"/>
                                  <a:pt x="819" y="123"/>
                                </a:cubicBezTo>
                                <a:cubicBezTo>
                                  <a:pt x="820" y="65"/>
                                  <a:pt x="820" y="65"/>
                                  <a:pt x="820" y="65"/>
                                </a:cubicBezTo>
                                <a:cubicBezTo>
                                  <a:pt x="876" y="61"/>
                                  <a:pt x="876" y="61"/>
                                  <a:pt x="876" y="61"/>
                                </a:cubicBezTo>
                                <a:cubicBezTo>
                                  <a:pt x="874" y="123"/>
                                  <a:pt x="874" y="123"/>
                                  <a:pt x="874" y="123"/>
                                </a:cubicBezTo>
                                <a:cubicBezTo>
                                  <a:pt x="947" y="123"/>
                                  <a:pt x="947" y="123"/>
                                  <a:pt x="947" y="123"/>
                                </a:cubicBezTo>
                                <a:cubicBezTo>
                                  <a:pt x="947" y="163"/>
                                  <a:pt x="947" y="163"/>
                                  <a:pt x="947" y="163"/>
                                </a:cubicBezTo>
                                <a:cubicBezTo>
                                  <a:pt x="874" y="163"/>
                                  <a:pt x="874" y="163"/>
                                  <a:pt x="874" y="163"/>
                                </a:cubicBezTo>
                                <a:cubicBezTo>
                                  <a:pt x="873" y="204"/>
                                  <a:pt x="873" y="245"/>
                                  <a:pt x="873" y="283"/>
                                </a:cubicBezTo>
                                <a:cubicBezTo>
                                  <a:pt x="873" y="330"/>
                                  <a:pt x="883" y="342"/>
                                  <a:pt x="909" y="342"/>
                                </a:cubicBezTo>
                                <a:cubicBezTo>
                                  <a:pt x="923" y="342"/>
                                  <a:pt x="939" y="337"/>
                                  <a:pt x="951" y="332"/>
                                </a:cubicBezTo>
                                <a:cubicBezTo>
                                  <a:pt x="949" y="372"/>
                                  <a:pt x="949" y="372"/>
                                  <a:pt x="949" y="372"/>
                                </a:cubicBezTo>
                                <a:cubicBezTo>
                                  <a:pt x="936" y="379"/>
                                  <a:pt x="915" y="385"/>
                                  <a:pt x="893" y="385"/>
                                </a:cubicBezTo>
                                <a:cubicBezTo>
                                  <a:pt x="839" y="385"/>
                                  <a:pt x="818" y="364"/>
                                  <a:pt x="818" y="306"/>
                                </a:cubicBezTo>
                                <a:cubicBezTo>
                                  <a:pt x="818" y="273"/>
                                  <a:pt x="819" y="208"/>
                                  <a:pt x="819" y="163"/>
                                </a:cubicBezTo>
                                <a:cubicBezTo>
                                  <a:pt x="781" y="163"/>
                                  <a:pt x="781" y="163"/>
                                  <a:pt x="781" y="163"/>
                                </a:cubicBezTo>
                                <a:lnTo>
                                  <a:pt x="781" y="123"/>
                                </a:lnTo>
                                <a:close/>
                                <a:moveTo>
                                  <a:pt x="1032" y="223"/>
                                </a:moveTo>
                                <a:cubicBezTo>
                                  <a:pt x="1034" y="192"/>
                                  <a:pt x="1050" y="158"/>
                                  <a:pt x="1096" y="158"/>
                                </a:cubicBezTo>
                                <a:cubicBezTo>
                                  <a:pt x="1143" y="158"/>
                                  <a:pt x="1157" y="197"/>
                                  <a:pt x="1157" y="218"/>
                                </a:cubicBezTo>
                                <a:cubicBezTo>
                                  <a:pt x="1157" y="223"/>
                                  <a:pt x="1157" y="223"/>
                                  <a:pt x="1157" y="223"/>
                                </a:cubicBezTo>
                                <a:lnTo>
                                  <a:pt x="1032" y="223"/>
                                </a:lnTo>
                                <a:close/>
                                <a:moveTo>
                                  <a:pt x="1201" y="322"/>
                                </a:moveTo>
                                <a:cubicBezTo>
                                  <a:pt x="1179" y="333"/>
                                  <a:pt x="1151" y="342"/>
                                  <a:pt x="1120" y="342"/>
                                </a:cubicBezTo>
                                <a:cubicBezTo>
                                  <a:pt x="1069" y="342"/>
                                  <a:pt x="1033" y="310"/>
                                  <a:pt x="1032" y="260"/>
                                </a:cubicBezTo>
                                <a:cubicBezTo>
                                  <a:pt x="1215" y="260"/>
                                  <a:pt x="1215" y="260"/>
                                  <a:pt x="1215" y="260"/>
                                </a:cubicBezTo>
                                <a:cubicBezTo>
                                  <a:pt x="1215" y="253"/>
                                  <a:pt x="1215" y="253"/>
                                  <a:pt x="1215" y="253"/>
                                </a:cubicBezTo>
                                <a:cubicBezTo>
                                  <a:pt x="1215" y="173"/>
                                  <a:pt x="1176" y="117"/>
                                  <a:pt x="1099" y="117"/>
                                </a:cubicBezTo>
                                <a:cubicBezTo>
                                  <a:pt x="1017" y="117"/>
                                  <a:pt x="974" y="176"/>
                                  <a:pt x="974" y="252"/>
                                </a:cubicBezTo>
                                <a:cubicBezTo>
                                  <a:pt x="974" y="332"/>
                                  <a:pt x="1024" y="385"/>
                                  <a:pt x="1109" y="385"/>
                                </a:cubicBezTo>
                                <a:cubicBezTo>
                                  <a:pt x="1147" y="385"/>
                                  <a:pt x="1181" y="375"/>
                                  <a:pt x="1198" y="367"/>
                                </a:cubicBezTo>
                                <a:lnTo>
                                  <a:pt x="1201" y="322"/>
                                </a:lnTo>
                                <a:close/>
                                <a:moveTo>
                                  <a:pt x="1256" y="339"/>
                                </a:moveTo>
                                <a:cubicBezTo>
                                  <a:pt x="1286" y="339"/>
                                  <a:pt x="1286" y="339"/>
                                  <a:pt x="1286" y="339"/>
                                </a:cubicBezTo>
                                <a:cubicBezTo>
                                  <a:pt x="1287" y="163"/>
                                  <a:pt x="1287" y="163"/>
                                  <a:pt x="1287" y="163"/>
                                </a:cubicBezTo>
                                <a:cubicBezTo>
                                  <a:pt x="1249" y="163"/>
                                  <a:pt x="1249" y="163"/>
                                  <a:pt x="1249" y="163"/>
                                </a:cubicBezTo>
                                <a:cubicBezTo>
                                  <a:pt x="1249" y="123"/>
                                  <a:pt x="1249" y="123"/>
                                  <a:pt x="1249" y="123"/>
                                </a:cubicBezTo>
                                <a:cubicBezTo>
                                  <a:pt x="1339" y="123"/>
                                  <a:pt x="1339" y="123"/>
                                  <a:pt x="1339" y="123"/>
                                </a:cubicBezTo>
                                <a:cubicBezTo>
                                  <a:pt x="1339" y="142"/>
                                  <a:pt x="1339" y="168"/>
                                  <a:pt x="1336" y="194"/>
                                </a:cubicBezTo>
                                <a:cubicBezTo>
                                  <a:pt x="1337" y="195"/>
                                  <a:pt x="1337" y="195"/>
                                  <a:pt x="1337" y="195"/>
                                </a:cubicBezTo>
                                <a:cubicBezTo>
                                  <a:pt x="1347" y="147"/>
                                  <a:pt x="1375" y="118"/>
                                  <a:pt x="1412" y="118"/>
                                </a:cubicBezTo>
                                <a:cubicBezTo>
                                  <a:pt x="1425" y="118"/>
                                  <a:pt x="1438" y="121"/>
                                  <a:pt x="1443" y="123"/>
                                </a:cubicBezTo>
                                <a:cubicBezTo>
                                  <a:pt x="1437" y="171"/>
                                  <a:pt x="1437" y="171"/>
                                  <a:pt x="1437" y="171"/>
                                </a:cubicBezTo>
                                <a:cubicBezTo>
                                  <a:pt x="1430" y="169"/>
                                  <a:pt x="1423" y="167"/>
                                  <a:pt x="1412" y="167"/>
                                </a:cubicBezTo>
                                <a:cubicBezTo>
                                  <a:pt x="1363" y="167"/>
                                  <a:pt x="1343" y="214"/>
                                  <a:pt x="1342" y="259"/>
                                </a:cubicBezTo>
                                <a:cubicBezTo>
                                  <a:pt x="1341" y="339"/>
                                  <a:pt x="1341" y="339"/>
                                  <a:pt x="1341" y="339"/>
                                </a:cubicBezTo>
                                <a:cubicBezTo>
                                  <a:pt x="1379" y="339"/>
                                  <a:pt x="1379" y="339"/>
                                  <a:pt x="1379" y="339"/>
                                </a:cubicBezTo>
                                <a:cubicBezTo>
                                  <a:pt x="1379" y="379"/>
                                  <a:pt x="1379" y="379"/>
                                  <a:pt x="1379" y="379"/>
                                </a:cubicBezTo>
                                <a:cubicBezTo>
                                  <a:pt x="1256" y="379"/>
                                  <a:pt x="1256" y="379"/>
                                  <a:pt x="1256" y="379"/>
                                </a:cubicBezTo>
                                <a:lnTo>
                                  <a:pt x="1256" y="339"/>
                                </a:lnTo>
                                <a:close/>
                                <a:moveTo>
                                  <a:pt x="1615" y="197"/>
                                </a:moveTo>
                                <a:cubicBezTo>
                                  <a:pt x="1614" y="166"/>
                                  <a:pt x="1614" y="166"/>
                                  <a:pt x="1614" y="166"/>
                                </a:cubicBezTo>
                                <a:cubicBezTo>
                                  <a:pt x="1606" y="161"/>
                                  <a:pt x="1594" y="158"/>
                                  <a:pt x="1572" y="158"/>
                                </a:cubicBezTo>
                                <a:cubicBezTo>
                                  <a:pt x="1546" y="158"/>
                                  <a:pt x="1520" y="163"/>
                                  <a:pt x="1520" y="189"/>
                                </a:cubicBezTo>
                                <a:cubicBezTo>
                                  <a:pt x="1520" y="208"/>
                                  <a:pt x="1537" y="214"/>
                                  <a:pt x="1553" y="217"/>
                                </a:cubicBezTo>
                                <a:cubicBezTo>
                                  <a:pt x="1615" y="229"/>
                                  <a:pt x="1615" y="229"/>
                                  <a:pt x="1615" y="229"/>
                                </a:cubicBezTo>
                                <a:cubicBezTo>
                                  <a:pt x="1644" y="235"/>
                                  <a:pt x="1677" y="248"/>
                                  <a:pt x="1677" y="300"/>
                                </a:cubicBezTo>
                                <a:cubicBezTo>
                                  <a:pt x="1677" y="367"/>
                                  <a:pt x="1619" y="385"/>
                                  <a:pt x="1563" y="385"/>
                                </a:cubicBezTo>
                                <a:cubicBezTo>
                                  <a:pt x="1520" y="385"/>
                                  <a:pt x="1486" y="376"/>
                                  <a:pt x="1470" y="370"/>
                                </a:cubicBezTo>
                                <a:cubicBezTo>
                                  <a:pt x="1469" y="300"/>
                                  <a:pt x="1469" y="300"/>
                                  <a:pt x="1469" y="300"/>
                                </a:cubicBezTo>
                                <a:cubicBezTo>
                                  <a:pt x="1518" y="300"/>
                                  <a:pt x="1518" y="300"/>
                                  <a:pt x="1518" y="300"/>
                                </a:cubicBezTo>
                                <a:cubicBezTo>
                                  <a:pt x="1519" y="334"/>
                                  <a:pt x="1519" y="334"/>
                                  <a:pt x="1519" y="334"/>
                                </a:cubicBezTo>
                                <a:cubicBezTo>
                                  <a:pt x="1529" y="337"/>
                                  <a:pt x="1546" y="345"/>
                                  <a:pt x="1573" y="345"/>
                                </a:cubicBezTo>
                                <a:cubicBezTo>
                                  <a:pt x="1599" y="345"/>
                                  <a:pt x="1625" y="335"/>
                                  <a:pt x="1625" y="309"/>
                                </a:cubicBezTo>
                                <a:cubicBezTo>
                                  <a:pt x="1625" y="287"/>
                                  <a:pt x="1609" y="280"/>
                                  <a:pt x="1588" y="276"/>
                                </a:cubicBezTo>
                                <a:cubicBezTo>
                                  <a:pt x="1547" y="269"/>
                                  <a:pt x="1547" y="269"/>
                                  <a:pt x="1547" y="269"/>
                                </a:cubicBezTo>
                                <a:cubicBezTo>
                                  <a:pt x="1508" y="261"/>
                                  <a:pt x="1466" y="247"/>
                                  <a:pt x="1466" y="198"/>
                                </a:cubicBezTo>
                                <a:cubicBezTo>
                                  <a:pt x="1466" y="138"/>
                                  <a:pt x="1518" y="117"/>
                                  <a:pt x="1574" y="117"/>
                                </a:cubicBezTo>
                                <a:cubicBezTo>
                                  <a:pt x="1616" y="117"/>
                                  <a:pt x="1647" y="129"/>
                                  <a:pt x="1663" y="134"/>
                                </a:cubicBezTo>
                                <a:cubicBezTo>
                                  <a:pt x="1664" y="197"/>
                                  <a:pt x="1664" y="197"/>
                                  <a:pt x="1664" y="197"/>
                                </a:cubicBezTo>
                                <a:lnTo>
                                  <a:pt x="1615" y="197"/>
                                </a:lnTo>
                                <a:close/>
                                <a:moveTo>
                                  <a:pt x="1874" y="165"/>
                                </a:moveTo>
                                <a:cubicBezTo>
                                  <a:pt x="1866" y="162"/>
                                  <a:pt x="1854" y="161"/>
                                  <a:pt x="1841" y="161"/>
                                </a:cubicBezTo>
                                <a:cubicBezTo>
                                  <a:pt x="1791" y="161"/>
                                  <a:pt x="1765" y="198"/>
                                  <a:pt x="1765" y="247"/>
                                </a:cubicBezTo>
                                <a:cubicBezTo>
                                  <a:pt x="1765" y="292"/>
                                  <a:pt x="1787" y="339"/>
                                  <a:pt x="1854" y="339"/>
                                </a:cubicBezTo>
                                <a:cubicBezTo>
                                  <a:pt x="1879" y="339"/>
                                  <a:pt x="1907" y="331"/>
                                  <a:pt x="1919" y="324"/>
                                </a:cubicBezTo>
                                <a:cubicBezTo>
                                  <a:pt x="1916" y="372"/>
                                  <a:pt x="1916" y="372"/>
                                  <a:pt x="1916" y="372"/>
                                </a:cubicBezTo>
                                <a:cubicBezTo>
                                  <a:pt x="1906" y="376"/>
                                  <a:pt x="1879" y="385"/>
                                  <a:pt x="1847" y="385"/>
                                </a:cubicBezTo>
                                <a:cubicBezTo>
                                  <a:pt x="1745" y="385"/>
                                  <a:pt x="1710" y="317"/>
                                  <a:pt x="1710" y="253"/>
                                </a:cubicBezTo>
                                <a:cubicBezTo>
                                  <a:pt x="1710" y="174"/>
                                  <a:pt x="1758" y="117"/>
                                  <a:pt x="1847" y="117"/>
                                </a:cubicBezTo>
                                <a:cubicBezTo>
                                  <a:pt x="1886" y="117"/>
                                  <a:pt x="1909" y="126"/>
                                  <a:pt x="1920" y="130"/>
                                </a:cubicBezTo>
                                <a:cubicBezTo>
                                  <a:pt x="1920" y="203"/>
                                  <a:pt x="1920" y="203"/>
                                  <a:pt x="1920" y="203"/>
                                </a:cubicBezTo>
                                <a:cubicBezTo>
                                  <a:pt x="1874" y="203"/>
                                  <a:pt x="1874" y="203"/>
                                  <a:pt x="1874" y="203"/>
                                </a:cubicBezTo>
                                <a:lnTo>
                                  <a:pt x="1874" y="165"/>
                                </a:lnTo>
                                <a:close/>
                                <a:moveTo>
                                  <a:pt x="1951" y="339"/>
                                </a:moveTo>
                                <a:cubicBezTo>
                                  <a:pt x="1980" y="339"/>
                                  <a:pt x="1980" y="339"/>
                                  <a:pt x="1980" y="339"/>
                                </a:cubicBezTo>
                                <a:cubicBezTo>
                                  <a:pt x="1982" y="41"/>
                                  <a:pt x="1982" y="41"/>
                                  <a:pt x="1982" y="41"/>
                                </a:cubicBezTo>
                                <a:cubicBezTo>
                                  <a:pt x="1945" y="41"/>
                                  <a:pt x="1945" y="41"/>
                                  <a:pt x="1945" y="41"/>
                                </a:cubicBezTo>
                                <a:cubicBezTo>
                                  <a:pt x="1945" y="0"/>
                                  <a:pt x="1945" y="0"/>
                                  <a:pt x="1945" y="0"/>
                                </a:cubicBezTo>
                                <a:cubicBezTo>
                                  <a:pt x="2039" y="0"/>
                                  <a:pt x="2039" y="0"/>
                                  <a:pt x="2039" y="0"/>
                                </a:cubicBezTo>
                                <a:cubicBezTo>
                                  <a:pt x="2037" y="123"/>
                                  <a:pt x="2037" y="123"/>
                                  <a:pt x="2037" y="123"/>
                                </a:cubicBezTo>
                                <a:cubicBezTo>
                                  <a:pt x="2037" y="140"/>
                                  <a:pt x="2034" y="158"/>
                                  <a:pt x="2031" y="180"/>
                                </a:cubicBezTo>
                                <a:cubicBezTo>
                                  <a:pt x="2032" y="180"/>
                                  <a:pt x="2032" y="180"/>
                                  <a:pt x="2032" y="180"/>
                                </a:cubicBezTo>
                                <a:cubicBezTo>
                                  <a:pt x="2042" y="147"/>
                                  <a:pt x="2071" y="117"/>
                                  <a:pt x="2122" y="117"/>
                                </a:cubicBezTo>
                                <a:cubicBezTo>
                                  <a:pt x="2181" y="117"/>
                                  <a:pt x="2210" y="155"/>
                                  <a:pt x="2210" y="216"/>
                                </a:cubicBezTo>
                                <a:cubicBezTo>
                                  <a:pt x="2210" y="257"/>
                                  <a:pt x="2209" y="298"/>
                                  <a:pt x="2208" y="339"/>
                                </a:cubicBezTo>
                                <a:cubicBezTo>
                                  <a:pt x="2242" y="339"/>
                                  <a:pt x="2242" y="339"/>
                                  <a:pt x="2242" y="339"/>
                                </a:cubicBezTo>
                                <a:cubicBezTo>
                                  <a:pt x="2242" y="379"/>
                                  <a:pt x="2242" y="379"/>
                                  <a:pt x="2242" y="379"/>
                                </a:cubicBezTo>
                                <a:cubicBezTo>
                                  <a:pt x="2125" y="379"/>
                                  <a:pt x="2125" y="379"/>
                                  <a:pt x="2125" y="379"/>
                                </a:cubicBezTo>
                                <a:cubicBezTo>
                                  <a:pt x="2125" y="339"/>
                                  <a:pt x="2125" y="339"/>
                                  <a:pt x="2125" y="339"/>
                                </a:cubicBezTo>
                                <a:cubicBezTo>
                                  <a:pt x="2154" y="339"/>
                                  <a:pt x="2154" y="339"/>
                                  <a:pt x="2154" y="339"/>
                                </a:cubicBezTo>
                                <a:cubicBezTo>
                                  <a:pt x="2154" y="301"/>
                                  <a:pt x="2155" y="263"/>
                                  <a:pt x="2155" y="226"/>
                                </a:cubicBezTo>
                                <a:cubicBezTo>
                                  <a:pt x="2155" y="190"/>
                                  <a:pt x="2139" y="163"/>
                                  <a:pt x="2104" y="163"/>
                                </a:cubicBezTo>
                                <a:cubicBezTo>
                                  <a:pt x="2066" y="163"/>
                                  <a:pt x="2038" y="193"/>
                                  <a:pt x="2037" y="241"/>
                                </a:cubicBezTo>
                                <a:cubicBezTo>
                                  <a:pt x="2035" y="339"/>
                                  <a:pt x="2035" y="339"/>
                                  <a:pt x="2035" y="339"/>
                                </a:cubicBezTo>
                                <a:cubicBezTo>
                                  <a:pt x="2069" y="339"/>
                                  <a:pt x="2069" y="339"/>
                                  <a:pt x="2069" y="339"/>
                                </a:cubicBezTo>
                                <a:cubicBezTo>
                                  <a:pt x="2069" y="379"/>
                                  <a:pt x="2069" y="379"/>
                                  <a:pt x="2069" y="379"/>
                                </a:cubicBezTo>
                                <a:cubicBezTo>
                                  <a:pt x="1951" y="379"/>
                                  <a:pt x="1951" y="379"/>
                                  <a:pt x="1951" y="379"/>
                                </a:cubicBezTo>
                                <a:lnTo>
                                  <a:pt x="1951" y="339"/>
                                </a:lnTo>
                                <a:close/>
                                <a:moveTo>
                                  <a:pt x="2327" y="307"/>
                                </a:moveTo>
                                <a:cubicBezTo>
                                  <a:pt x="2327" y="269"/>
                                  <a:pt x="2377" y="267"/>
                                  <a:pt x="2434" y="266"/>
                                </a:cubicBezTo>
                                <a:cubicBezTo>
                                  <a:pt x="2434" y="277"/>
                                  <a:pt x="2434" y="277"/>
                                  <a:pt x="2434" y="277"/>
                                </a:cubicBezTo>
                                <a:cubicBezTo>
                                  <a:pt x="2434" y="309"/>
                                  <a:pt x="2411" y="342"/>
                                  <a:pt x="2368" y="342"/>
                                </a:cubicBezTo>
                                <a:cubicBezTo>
                                  <a:pt x="2342" y="342"/>
                                  <a:pt x="2327" y="327"/>
                                  <a:pt x="2327" y="307"/>
                                </a:cubicBezTo>
                                <a:close/>
                                <a:moveTo>
                                  <a:pt x="2283" y="204"/>
                                </a:moveTo>
                                <a:cubicBezTo>
                                  <a:pt x="2332" y="204"/>
                                  <a:pt x="2332" y="204"/>
                                  <a:pt x="2332" y="204"/>
                                </a:cubicBezTo>
                                <a:cubicBezTo>
                                  <a:pt x="2332" y="166"/>
                                  <a:pt x="2332" y="166"/>
                                  <a:pt x="2332" y="166"/>
                                </a:cubicBezTo>
                                <a:cubicBezTo>
                                  <a:pt x="2340" y="163"/>
                                  <a:pt x="2359" y="158"/>
                                  <a:pt x="2378" y="158"/>
                                </a:cubicBezTo>
                                <a:cubicBezTo>
                                  <a:pt x="2423" y="158"/>
                                  <a:pt x="2434" y="180"/>
                                  <a:pt x="2434" y="211"/>
                                </a:cubicBezTo>
                                <a:cubicBezTo>
                                  <a:pt x="2434" y="230"/>
                                  <a:pt x="2434" y="230"/>
                                  <a:pt x="2434" y="230"/>
                                </a:cubicBezTo>
                                <a:cubicBezTo>
                                  <a:pt x="2382" y="233"/>
                                  <a:pt x="2382" y="233"/>
                                  <a:pt x="2382" y="233"/>
                                </a:cubicBezTo>
                                <a:cubicBezTo>
                                  <a:pt x="2340" y="235"/>
                                  <a:pt x="2272" y="244"/>
                                  <a:pt x="2272" y="312"/>
                                </a:cubicBezTo>
                                <a:cubicBezTo>
                                  <a:pt x="2272" y="344"/>
                                  <a:pt x="2292" y="385"/>
                                  <a:pt x="2354" y="385"/>
                                </a:cubicBezTo>
                                <a:cubicBezTo>
                                  <a:pt x="2407" y="385"/>
                                  <a:pt x="2428" y="355"/>
                                  <a:pt x="2438" y="326"/>
                                </a:cubicBezTo>
                                <a:cubicBezTo>
                                  <a:pt x="2439" y="326"/>
                                  <a:pt x="2439" y="326"/>
                                  <a:pt x="2439" y="326"/>
                                </a:cubicBezTo>
                                <a:cubicBezTo>
                                  <a:pt x="2436" y="343"/>
                                  <a:pt x="2435" y="363"/>
                                  <a:pt x="2435" y="379"/>
                                </a:cubicBezTo>
                                <a:cubicBezTo>
                                  <a:pt x="2516" y="379"/>
                                  <a:pt x="2516" y="379"/>
                                  <a:pt x="2516" y="379"/>
                                </a:cubicBezTo>
                                <a:cubicBezTo>
                                  <a:pt x="2516" y="339"/>
                                  <a:pt x="2516" y="339"/>
                                  <a:pt x="2516" y="339"/>
                                </a:cubicBezTo>
                                <a:cubicBezTo>
                                  <a:pt x="2482" y="339"/>
                                  <a:pt x="2482" y="339"/>
                                  <a:pt x="2482" y="339"/>
                                </a:cubicBezTo>
                                <a:cubicBezTo>
                                  <a:pt x="2482" y="297"/>
                                  <a:pt x="2483" y="257"/>
                                  <a:pt x="2483" y="215"/>
                                </a:cubicBezTo>
                                <a:cubicBezTo>
                                  <a:pt x="2483" y="155"/>
                                  <a:pt x="2460" y="117"/>
                                  <a:pt x="2384" y="117"/>
                                </a:cubicBezTo>
                                <a:cubicBezTo>
                                  <a:pt x="2330" y="117"/>
                                  <a:pt x="2297" y="134"/>
                                  <a:pt x="2283" y="140"/>
                                </a:cubicBezTo>
                                <a:lnTo>
                                  <a:pt x="2283" y="204"/>
                                </a:lnTo>
                                <a:close/>
                                <a:moveTo>
                                  <a:pt x="2623" y="260"/>
                                </a:moveTo>
                                <a:cubicBezTo>
                                  <a:pt x="2623" y="200"/>
                                  <a:pt x="2644" y="163"/>
                                  <a:pt x="2689" y="163"/>
                                </a:cubicBezTo>
                                <a:cubicBezTo>
                                  <a:pt x="2730" y="163"/>
                                  <a:pt x="2751" y="199"/>
                                  <a:pt x="2751" y="247"/>
                                </a:cubicBezTo>
                                <a:cubicBezTo>
                                  <a:pt x="2751" y="297"/>
                                  <a:pt x="2722" y="342"/>
                                  <a:pt x="2672" y="342"/>
                                </a:cubicBezTo>
                                <a:cubicBezTo>
                                  <a:pt x="2651" y="342"/>
                                  <a:pt x="2634" y="338"/>
                                  <a:pt x="2623" y="331"/>
                                </a:cubicBezTo>
                                <a:lnTo>
                                  <a:pt x="2623" y="260"/>
                                </a:lnTo>
                                <a:close/>
                                <a:moveTo>
                                  <a:pt x="2533" y="163"/>
                                </a:moveTo>
                                <a:cubicBezTo>
                                  <a:pt x="2569" y="163"/>
                                  <a:pt x="2569" y="163"/>
                                  <a:pt x="2569" y="163"/>
                                </a:cubicBezTo>
                                <a:cubicBezTo>
                                  <a:pt x="2567" y="462"/>
                                  <a:pt x="2567" y="462"/>
                                  <a:pt x="2567" y="462"/>
                                </a:cubicBezTo>
                                <a:cubicBezTo>
                                  <a:pt x="2538" y="462"/>
                                  <a:pt x="2538" y="462"/>
                                  <a:pt x="2538" y="462"/>
                                </a:cubicBezTo>
                                <a:cubicBezTo>
                                  <a:pt x="2538" y="503"/>
                                  <a:pt x="2538" y="503"/>
                                  <a:pt x="2538" y="503"/>
                                </a:cubicBezTo>
                                <a:cubicBezTo>
                                  <a:pt x="2661" y="503"/>
                                  <a:pt x="2661" y="503"/>
                                  <a:pt x="2661" y="503"/>
                                </a:cubicBezTo>
                                <a:cubicBezTo>
                                  <a:pt x="2661" y="462"/>
                                  <a:pt x="2661" y="462"/>
                                  <a:pt x="2661" y="462"/>
                                </a:cubicBezTo>
                                <a:cubicBezTo>
                                  <a:pt x="2620" y="462"/>
                                  <a:pt x="2620" y="462"/>
                                  <a:pt x="2620" y="462"/>
                                </a:cubicBezTo>
                                <a:cubicBezTo>
                                  <a:pt x="2621" y="377"/>
                                  <a:pt x="2621" y="377"/>
                                  <a:pt x="2621" y="377"/>
                                </a:cubicBezTo>
                                <a:cubicBezTo>
                                  <a:pt x="2636" y="383"/>
                                  <a:pt x="2653" y="385"/>
                                  <a:pt x="2671" y="385"/>
                                </a:cubicBezTo>
                                <a:cubicBezTo>
                                  <a:pt x="2759" y="385"/>
                                  <a:pt x="2809" y="324"/>
                                  <a:pt x="2809" y="239"/>
                                </a:cubicBezTo>
                                <a:cubicBezTo>
                                  <a:pt x="2809" y="162"/>
                                  <a:pt x="2763" y="117"/>
                                  <a:pt x="2702" y="117"/>
                                </a:cubicBezTo>
                                <a:cubicBezTo>
                                  <a:pt x="2658" y="117"/>
                                  <a:pt x="2630" y="141"/>
                                  <a:pt x="2617" y="175"/>
                                </a:cubicBezTo>
                                <a:cubicBezTo>
                                  <a:pt x="2616" y="175"/>
                                  <a:pt x="2616" y="175"/>
                                  <a:pt x="2616" y="175"/>
                                </a:cubicBezTo>
                                <a:cubicBezTo>
                                  <a:pt x="2618" y="161"/>
                                  <a:pt x="2621" y="141"/>
                                  <a:pt x="2621" y="123"/>
                                </a:cubicBezTo>
                                <a:cubicBezTo>
                                  <a:pt x="2533" y="123"/>
                                  <a:pt x="2533" y="123"/>
                                  <a:pt x="2533" y="123"/>
                                </a:cubicBezTo>
                                <a:lnTo>
                                  <a:pt x="2533" y="163"/>
                                </a:lnTo>
                                <a:close/>
                              </a:path>
                            </a:pathLst>
                          </a:custGeom>
                          <a:solidFill>
                            <a:srgbClr val="003F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0">
                          <a:extLst>
                            <a:ext uri="{C183D7F6-B498-43B3-948B-1728B52AA6E4}">
                              <adec:decorative xmlns:adec="http://schemas.microsoft.com/office/drawing/2017/decorative" val="1"/>
                            </a:ext>
                          </a:extLst>
                        </wps:cNvPr>
                        <wps:cNvSpPr>
                          <a:spLocks noEditPoints="1"/>
                        </wps:cNvSpPr>
                        <wps:spPr bwMode="auto">
                          <a:xfrm>
                            <a:off x="269875" y="238125"/>
                            <a:ext cx="343535" cy="133350"/>
                          </a:xfrm>
                          <a:custGeom>
                            <a:avLst/>
                            <a:gdLst>
                              <a:gd name="T0" fmla="*/ 64 w 1081"/>
                              <a:gd name="T1" fmla="*/ 127 h 419"/>
                              <a:gd name="T2" fmla="*/ 134 w 1081"/>
                              <a:gd name="T3" fmla="*/ 123 h 419"/>
                              <a:gd name="T4" fmla="*/ 226 w 1081"/>
                              <a:gd name="T5" fmla="*/ 123 h 419"/>
                              <a:gd name="T6" fmla="*/ 88 w 1081"/>
                              <a:gd name="T7" fmla="*/ 316 h 419"/>
                              <a:gd name="T8" fmla="*/ 0 w 1081"/>
                              <a:gd name="T9" fmla="*/ 101 h 419"/>
                              <a:gd name="T10" fmla="*/ 287 w 1081"/>
                              <a:gd name="T11" fmla="*/ 214 h 419"/>
                              <a:gd name="T12" fmla="*/ 365 w 1081"/>
                              <a:gd name="T13" fmla="*/ 286 h 419"/>
                              <a:gd name="T14" fmla="*/ 408 w 1081"/>
                              <a:gd name="T15" fmla="*/ 270 h 419"/>
                              <a:gd name="T16" fmla="*/ 405 w 1081"/>
                              <a:gd name="T17" fmla="*/ 304 h 419"/>
                              <a:gd name="T18" fmla="*/ 269 w 1081"/>
                              <a:gd name="T19" fmla="*/ 291 h 419"/>
                              <a:gd name="T20" fmla="*/ 272 w 1081"/>
                              <a:gd name="T21" fmla="*/ 127 h 419"/>
                              <a:gd name="T22" fmla="*/ 431 w 1081"/>
                              <a:gd name="T23" fmla="*/ 191 h 419"/>
                              <a:gd name="T24" fmla="*/ 388 w 1081"/>
                              <a:gd name="T25" fmla="*/ 183 h 419"/>
                              <a:gd name="T26" fmla="*/ 305 w 1081"/>
                              <a:gd name="T27" fmla="*/ 142 h 419"/>
                              <a:gd name="T28" fmla="*/ 538 w 1081"/>
                              <a:gd name="T29" fmla="*/ 284 h 419"/>
                              <a:gd name="T30" fmla="*/ 462 w 1081"/>
                              <a:gd name="T31" fmla="*/ 316 h 419"/>
                              <a:gd name="T32" fmla="*/ 497 w 1081"/>
                              <a:gd name="T33" fmla="*/ 132 h 419"/>
                              <a:gd name="T34" fmla="*/ 538 w 1081"/>
                              <a:gd name="T35" fmla="*/ 99 h 419"/>
                              <a:gd name="T36" fmla="*/ 533 w 1081"/>
                              <a:gd name="T37" fmla="*/ 53 h 419"/>
                              <a:gd name="T38" fmla="*/ 489 w 1081"/>
                              <a:gd name="T39" fmla="*/ 31 h 419"/>
                              <a:gd name="T40" fmla="*/ 670 w 1081"/>
                              <a:gd name="T41" fmla="*/ 0 h 419"/>
                              <a:gd name="T42" fmla="*/ 711 w 1081"/>
                              <a:gd name="T43" fmla="*/ 316 h 419"/>
                              <a:gd name="T44" fmla="*/ 628 w 1081"/>
                              <a:gd name="T45" fmla="*/ 284 h 419"/>
                              <a:gd name="T46" fmla="*/ 593 w 1081"/>
                              <a:gd name="T47" fmla="*/ 2 h 419"/>
                              <a:gd name="T48" fmla="*/ 806 w 1081"/>
                              <a:gd name="T49" fmla="*/ 284 h 419"/>
                              <a:gd name="T50" fmla="*/ 730 w 1081"/>
                              <a:gd name="T51" fmla="*/ 316 h 419"/>
                              <a:gd name="T52" fmla="*/ 765 w 1081"/>
                              <a:gd name="T53" fmla="*/ 132 h 419"/>
                              <a:gd name="T54" fmla="*/ 806 w 1081"/>
                              <a:gd name="T55" fmla="*/ 99 h 419"/>
                              <a:gd name="T56" fmla="*/ 801 w 1081"/>
                              <a:gd name="T57" fmla="*/ 53 h 419"/>
                              <a:gd name="T58" fmla="*/ 756 w 1081"/>
                              <a:gd name="T59" fmla="*/ 31 h 419"/>
                              <a:gd name="T60" fmla="*/ 962 w 1081"/>
                              <a:gd name="T61" fmla="*/ 251 h 419"/>
                              <a:gd name="T62" fmla="*/ 993 w 1081"/>
                              <a:gd name="T63" fmla="*/ 286 h 419"/>
                              <a:gd name="T64" fmla="*/ 1048 w 1081"/>
                              <a:gd name="T65" fmla="*/ 400 h 419"/>
                              <a:gd name="T66" fmla="*/ 897 w 1081"/>
                              <a:gd name="T67" fmla="*/ 316 h 419"/>
                              <a:gd name="T68" fmla="*/ 888 w 1081"/>
                              <a:gd name="T69" fmla="*/ 286 h 419"/>
                              <a:gd name="T70" fmla="*/ 899 w 1081"/>
                              <a:gd name="T71" fmla="*/ 231 h 419"/>
                              <a:gd name="T72" fmla="*/ 902 w 1081"/>
                              <a:gd name="T73" fmla="*/ 115 h 419"/>
                              <a:gd name="T74" fmla="*/ 1009 w 1081"/>
                              <a:gd name="T75" fmla="*/ 102 h 419"/>
                              <a:gd name="T76" fmla="*/ 1041 w 1081"/>
                              <a:gd name="T77" fmla="*/ 129 h 419"/>
                              <a:gd name="T78" fmla="*/ 962 w 1081"/>
                              <a:gd name="T79" fmla="*/ 251 h 419"/>
                              <a:gd name="T80" fmla="*/ 929 w 1081"/>
                              <a:gd name="T81" fmla="*/ 322 h 419"/>
                              <a:gd name="T82" fmla="*/ 926 w 1081"/>
                              <a:gd name="T83" fmla="*/ 381 h 419"/>
                              <a:gd name="T84" fmla="*/ 1022 w 1081"/>
                              <a:gd name="T85" fmla="*/ 323 h 419"/>
                              <a:gd name="T86" fmla="*/ 919 w 1081"/>
                              <a:gd name="T87" fmla="*/ 173 h 419"/>
                              <a:gd name="T88" fmla="*/ 1000 w 1081"/>
                              <a:gd name="T89" fmla="*/ 21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81" h="419">
                                <a:moveTo>
                                  <a:pt x="93" y="99"/>
                                </a:moveTo>
                                <a:cubicBezTo>
                                  <a:pt x="93" y="123"/>
                                  <a:pt x="93" y="123"/>
                                  <a:pt x="93" y="123"/>
                                </a:cubicBezTo>
                                <a:cubicBezTo>
                                  <a:pt x="64" y="127"/>
                                  <a:pt x="64" y="127"/>
                                  <a:pt x="64" y="127"/>
                                </a:cubicBezTo>
                                <a:cubicBezTo>
                                  <a:pt x="113" y="279"/>
                                  <a:pt x="113" y="279"/>
                                  <a:pt x="113" y="279"/>
                                </a:cubicBezTo>
                                <a:cubicBezTo>
                                  <a:pt x="162" y="130"/>
                                  <a:pt x="162" y="130"/>
                                  <a:pt x="162" y="130"/>
                                </a:cubicBezTo>
                                <a:cubicBezTo>
                                  <a:pt x="134" y="123"/>
                                  <a:pt x="134" y="123"/>
                                  <a:pt x="134" y="123"/>
                                </a:cubicBezTo>
                                <a:cubicBezTo>
                                  <a:pt x="134" y="101"/>
                                  <a:pt x="134" y="101"/>
                                  <a:pt x="134" y="101"/>
                                </a:cubicBezTo>
                                <a:cubicBezTo>
                                  <a:pt x="226" y="99"/>
                                  <a:pt x="226" y="99"/>
                                  <a:pt x="226" y="99"/>
                                </a:cubicBezTo>
                                <a:cubicBezTo>
                                  <a:pt x="226" y="123"/>
                                  <a:pt x="226" y="123"/>
                                  <a:pt x="226" y="123"/>
                                </a:cubicBezTo>
                                <a:cubicBezTo>
                                  <a:pt x="203" y="127"/>
                                  <a:pt x="203" y="127"/>
                                  <a:pt x="203" y="127"/>
                                </a:cubicBezTo>
                                <a:cubicBezTo>
                                  <a:pt x="133" y="316"/>
                                  <a:pt x="133" y="316"/>
                                  <a:pt x="133" y="316"/>
                                </a:cubicBezTo>
                                <a:cubicBezTo>
                                  <a:pt x="88" y="316"/>
                                  <a:pt x="88" y="316"/>
                                  <a:pt x="88" y="316"/>
                                </a:cubicBezTo>
                                <a:cubicBezTo>
                                  <a:pt x="21" y="130"/>
                                  <a:pt x="21" y="130"/>
                                  <a:pt x="21" y="130"/>
                                </a:cubicBezTo>
                                <a:cubicBezTo>
                                  <a:pt x="0" y="123"/>
                                  <a:pt x="0" y="123"/>
                                  <a:pt x="0" y="123"/>
                                </a:cubicBezTo>
                                <a:cubicBezTo>
                                  <a:pt x="0" y="101"/>
                                  <a:pt x="0" y="101"/>
                                  <a:pt x="0" y="101"/>
                                </a:cubicBezTo>
                                <a:lnTo>
                                  <a:pt x="93" y="99"/>
                                </a:lnTo>
                                <a:close/>
                                <a:moveTo>
                                  <a:pt x="429" y="213"/>
                                </a:moveTo>
                                <a:cubicBezTo>
                                  <a:pt x="287" y="214"/>
                                  <a:pt x="287" y="214"/>
                                  <a:pt x="287" y="214"/>
                                </a:cubicBezTo>
                                <a:cubicBezTo>
                                  <a:pt x="287" y="236"/>
                                  <a:pt x="293" y="254"/>
                                  <a:pt x="304" y="268"/>
                                </a:cubicBezTo>
                                <a:cubicBezTo>
                                  <a:pt x="314" y="281"/>
                                  <a:pt x="329" y="288"/>
                                  <a:pt x="347" y="288"/>
                                </a:cubicBezTo>
                                <a:cubicBezTo>
                                  <a:pt x="353" y="288"/>
                                  <a:pt x="359" y="287"/>
                                  <a:pt x="365" y="286"/>
                                </a:cubicBezTo>
                                <a:cubicBezTo>
                                  <a:pt x="371" y="285"/>
                                  <a:pt x="377" y="284"/>
                                  <a:pt x="382" y="282"/>
                                </a:cubicBezTo>
                                <a:cubicBezTo>
                                  <a:pt x="387" y="280"/>
                                  <a:pt x="392" y="278"/>
                                  <a:pt x="397" y="276"/>
                                </a:cubicBezTo>
                                <a:cubicBezTo>
                                  <a:pt x="401" y="274"/>
                                  <a:pt x="405" y="272"/>
                                  <a:pt x="408" y="270"/>
                                </a:cubicBezTo>
                                <a:cubicBezTo>
                                  <a:pt x="416" y="265"/>
                                  <a:pt x="416" y="265"/>
                                  <a:pt x="416" y="265"/>
                                </a:cubicBezTo>
                                <a:cubicBezTo>
                                  <a:pt x="430" y="286"/>
                                  <a:pt x="430" y="286"/>
                                  <a:pt x="430" y="286"/>
                                </a:cubicBezTo>
                                <a:cubicBezTo>
                                  <a:pt x="421" y="294"/>
                                  <a:pt x="413" y="300"/>
                                  <a:pt x="405" y="304"/>
                                </a:cubicBezTo>
                                <a:cubicBezTo>
                                  <a:pt x="397" y="308"/>
                                  <a:pt x="388" y="312"/>
                                  <a:pt x="377" y="315"/>
                                </a:cubicBezTo>
                                <a:cubicBezTo>
                                  <a:pt x="367" y="319"/>
                                  <a:pt x="355" y="321"/>
                                  <a:pt x="343" y="321"/>
                                </a:cubicBezTo>
                                <a:cubicBezTo>
                                  <a:pt x="311" y="321"/>
                                  <a:pt x="286" y="311"/>
                                  <a:pt x="269" y="291"/>
                                </a:cubicBezTo>
                                <a:cubicBezTo>
                                  <a:pt x="253" y="272"/>
                                  <a:pt x="244" y="245"/>
                                  <a:pt x="244" y="211"/>
                                </a:cubicBezTo>
                                <a:cubicBezTo>
                                  <a:pt x="244" y="194"/>
                                  <a:pt x="247" y="178"/>
                                  <a:pt x="252" y="164"/>
                                </a:cubicBezTo>
                                <a:cubicBezTo>
                                  <a:pt x="257" y="150"/>
                                  <a:pt x="264" y="138"/>
                                  <a:pt x="272" y="127"/>
                                </a:cubicBezTo>
                                <a:cubicBezTo>
                                  <a:pt x="281" y="117"/>
                                  <a:pt x="292" y="109"/>
                                  <a:pt x="304" y="103"/>
                                </a:cubicBezTo>
                                <a:cubicBezTo>
                                  <a:pt x="317" y="97"/>
                                  <a:pt x="330" y="95"/>
                                  <a:pt x="345" y="95"/>
                                </a:cubicBezTo>
                                <a:cubicBezTo>
                                  <a:pt x="402" y="95"/>
                                  <a:pt x="431" y="127"/>
                                  <a:pt x="431" y="191"/>
                                </a:cubicBezTo>
                                <a:lnTo>
                                  <a:pt x="429" y="213"/>
                                </a:lnTo>
                                <a:close/>
                                <a:moveTo>
                                  <a:pt x="289" y="183"/>
                                </a:moveTo>
                                <a:cubicBezTo>
                                  <a:pt x="388" y="183"/>
                                  <a:pt x="388" y="183"/>
                                  <a:pt x="388" y="183"/>
                                </a:cubicBezTo>
                                <a:cubicBezTo>
                                  <a:pt x="388" y="166"/>
                                  <a:pt x="384" y="153"/>
                                  <a:pt x="377" y="142"/>
                                </a:cubicBezTo>
                                <a:cubicBezTo>
                                  <a:pt x="370" y="132"/>
                                  <a:pt x="358" y="127"/>
                                  <a:pt x="342" y="127"/>
                                </a:cubicBezTo>
                                <a:cubicBezTo>
                                  <a:pt x="327" y="127"/>
                                  <a:pt x="314" y="132"/>
                                  <a:pt x="305" y="142"/>
                                </a:cubicBezTo>
                                <a:cubicBezTo>
                                  <a:pt x="296" y="153"/>
                                  <a:pt x="290" y="166"/>
                                  <a:pt x="289" y="183"/>
                                </a:cubicBezTo>
                                <a:close/>
                                <a:moveTo>
                                  <a:pt x="538" y="99"/>
                                </a:moveTo>
                                <a:cubicBezTo>
                                  <a:pt x="538" y="284"/>
                                  <a:pt x="538" y="284"/>
                                  <a:pt x="538" y="284"/>
                                </a:cubicBezTo>
                                <a:cubicBezTo>
                                  <a:pt x="569" y="294"/>
                                  <a:pt x="569" y="294"/>
                                  <a:pt x="569" y="294"/>
                                </a:cubicBezTo>
                                <a:cubicBezTo>
                                  <a:pt x="569" y="316"/>
                                  <a:pt x="569" y="316"/>
                                  <a:pt x="569" y="316"/>
                                </a:cubicBezTo>
                                <a:cubicBezTo>
                                  <a:pt x="462" y="316"/>
                                  <a:pt x="462" y="316"/>
                                  <a:pt x="462" y="316"/>
                                </a:cubicBezTo>
                                <a:cubicBezTo>
                                  <a:pt x="462" y="294"/>
                                  <a:pt x="462" y="294"/>
                                  <a:pt x="462" y="294"/>
                                </a:cubicBezTo>
                                <a:cubicBezTo>
                                  <a:pt x="497" y="284"/>
                                  <a:pt x="497" y="284"/>
                                  <a:pt x="497" y="284"/>
                                </a:cubicBezTo>
                                <a:cubicBezTo>
                                  <a:pt x="497" y="132"/>
                                  <a:pt x="497" y="132"/>
                                  <a:pt x="497" y="132"/>
                                </a:cubicBezTo>
                                <a:cubicBezTo>
                                  <a:pt x="462" y="123"/>
                                  <a:pt x="462" y="123"/>
                                  <a:pt x="462" y="123"/>
                                </a:cubicBezTo>
                                <a:cubicBezTo>
                                  <a:pt x="462" y="101"/>
                                  <a:pt x="462" y="101"/>
                                  <a:pt x="462" y="101"/>
                                </a:cubicBezTo>
                                <a:lnTo>
                                  <a:pt x="538" y="99"/>
                                </a:lnTo>
                                <a:close/>
                                <a:moveTo>
                                  <a:pt x="515" y="2"/>
                                </a:moveTo>
                                <a:cubicBezTo>
                                  <a:pt x="533" y="2"/>
                                  <a:pt x="542" y="12"/>
                                  <a:pt x="542" y="33"/>
                                </a:cubicBezTo>
                                <a:cubicBezTo>
                                  <a:pt x="542" y="42"/>
                                  <a:pt x="539" y="48"/>
                                  <a:pt x="533" y="53"/>
                                </a:cubicBezTo>
                                <a:cubicBezTo>
                                  <a:pt x="527" y="57"/>
                                  <a:pt x="521" y="60"/>
                                  <a:pt x="514" y="60"/>
                                </a:cubicBezTo>
                                <a:cubicBezTo>
                                  <a:pt x="506" y="60"/>
                                  <a:pt x="500" y="57"/>
                                  <a:pt x="496" y="52"/>
                                </a:cubicBezTo>
                                <a:cubicBezTo>
                                  <a:pt x="491" y="47"/>
                                  <a:pt x="489" y="40"/>
                                  <a:pt x="489" y="31"/>
                                </a:cubicBezTo>
                                <a:cubicBezTo>
                                  <a:pt x="489" y="22"/>
                                  <a:pt x="491" y="15"/>
                                  <a:pt x="496" y="10"/>
                                </a:cubicBezTo>
                                <a:cubicBezTo>
                                  <a:pt x="501" y="5"/>
                                  <a:pt x="508" y="2"/>
                                  <a:pt x="515" y="2"/>
                                </a:cubicBezTo>
                                <a:close/>
                                <a:moveTo>
                                  <a:pt x="670" y="0"/>
                                </a:moveTo>
                                <a:cubicBezTo>
                                  <a:pt x="670" y="284"/>
                                  <a:pt x="670" y="284"/>
                                  <a:pt x="670" y="284"/>
                                </a:cubicBezTo>
                                <a:cubicBezTo>
                                  <a:pt x="711" y="294"/>
                                  <a:pt x="711" y="294"/>
                                  <a:pt x="711" y="294"/>
                                </a:cubicBezTo>
                                <a:cubicBezTo>
                                  <a:pt x="711" y="316"/>
                                  <a:pt x="711" y="316"/>
                                  <a:pt x="711" y="316"/>
                                </a:cubicBezTo>
                                <a:cubicBezTo>
                                  <a:pt x="593" y="316"/>
                                  <a:pt x="593" y="316"/>
                                  <a:pt x="593" y="316"/>
                                </a:cubicBezTo>
                                <a:cubicBezTo>
                                  <a:pt x="593" y="294"/>
                                  <a:pt x="593" y="294"/>
                                  <a:pt x="593" y="294"/>
                                </a:cubicBezTo>
                                <a:cubicBezTo>
                                  <a:pt x="628" y="284"/>
                                  <a:pt x="628" y="284"/>
                                  <a:pt x="628" y="284"/>
                                </a:cubicBezTo>
                                <a:cubicBezTo>
                                  <a:pt x="628" y="33"/>
                                  <a:pt x="628" y="33"/>
                                  <a:pt x="628" y="33"/>
                                </a:cubicBezTo>
                                <a:cubicBezTo>
                                  <a:pt x="593" y="25"/>
                                  <a:pt x="593" y="25"/>
                                  <a:pt x="593" y="25"/>
                                </a:cubicBezTo>
                                <a:cubicBezTo>
                                  <a:pt x="593" y="2"/>
                                  <a:pt x="593" y="2"/>
                                  <a:pt x="593" y="2"/>
                                </a:cubicBezTo>
                                <a:lnTo>
                                  <a:pt x="670" y="0"/>
                                </a:lnTo>
                                <a:close/>
                                <a:moveTo>
                                  <a:pt x="806" y="99"/>
                                </a:moveTo>
                                <a:cubicBezTo>
                                  <a:pt x="806" y="284"/>
                                  <a:pt x="806" y="284"/>
                                  <a:pt x="806" y="284"/>
                                </a:cubicBezTo>
                                <a:cubicBezTo>
                                  <a:pt x="837" y="294"/>
                                  <a:pt x="837" y="294"/>
                                  <a:pt x="837" y="294"/>
                                </a:cubicBezTo>
                                <a:cubicBezTo>
                                  <a:pt x="837" y="316"/>
                                  <a:pt x="837" y="316"/>
                                  <a:pt x="837" y="316"/>
                                </a:cubicBezTo>
                                <a:cubicBezTo>
                                  <a:pt x="730" y="316"/>
                                  <a:pt x="730" y="316"/>
                                  <a:pt x="730" y="316"/>
                                </a:cubicBezTo>
                                <a:cubicBezTo>
                                  <a:pt x="730" y="294"/>
                                  <a:pt x="730" y="294"/>
                                  <a:pt x="730" y="294"/>
                                </a:cubicBezTo>
                                <a:cubicBezTo>
                                  <a:pt x="765" y="284"/>
                                  <a:pt x="765" y="284"/>
                                  <a:pt x="765" y="284"/>
                                </a:cubicBezTo>
                                <a:cubicBezTo>
                                  <a:pt x="765" y="132"/>
                                  <a:pt x="765" y="132"/>
                                  <a:pt x="765" y="132"/>
                                </a:cubicBezTo>
                                <a:cubicBezTo>
                                  <a:pt x="730" y="123"/>
                                  <a:pt x="730" y="123"/>
                                  <a:pt x="730" y="123"/>
                                </a:cubicBezTo>
                                <a:cubicBezTo>
                                  <a:pt x="730" y="101"/>
                                  <a:pt x="730" y="101"/>
                                  <a:pt x="730" y="101"/>
                                </a:cubicBezTo>
                                <a:lnTo>
                                  <a:pt x="806" y="99"/>
                                </a:lnTo>
                                <a:close/>
                                <a:moveTo>
                                  <a:pt x="783" y="2"/>
                                </a:moveTo>
                                <a:cubicBezTo>
                                  <a:pt x="801" y="2"/>
                                  <a:pt x="810" y="12"/>
                                  <a:pt x="810" y="33"/>
                                </a:cubicBezTo>
                                <a:cubicBezTo>
                                  <a:pt x="810" y="42"/>
                                  <a:pt x="807" y="48"/>
                                  <a:pt x="801" y="53"/>
                                </a:cubicBezTo>
                                <a:cubicBezTo>
                                  <a:pt x="795" y="57"/>
                                  <a:pt x="788" y="60"/>
                                  <a:pt x="782" y="60"/>
                                </a:cubicBezTo>
                                <a:cubicBezTo>
                                  <a:pt x="774" y="60"/>
                                  <a:pt x="768" y="57"/>
                                  <a:pt x="763" y="52"/>
                                </a:cubicBezTo>
                                <a:cubicBezTo>
                                  <a:pt x="759" y="47"/>
                                  <a:pt x="756" y="40"/>
                                  <a:pt x="756" y="31"/>
                                </a:cubicBezTo>
                                <a:cubicBezTo>
                                  <a:pt x="756" y="22"/>
                                  <a:pt x="759" y="15"/>
                                  <a:pt x="764" y="10"/>
                                </a:cubicBezTo>
                                <a:cubicBezTo>
                                  <a:pt x="769" y="5"/>
                                  <a:pt x="776" y="2"/>
                                  <a:pt x="783" y="2"/>
                                </a:cubicBezTo>
                                <a:close/>
                                <a:moveTo>
                                  <a:pt x="962" y="251"/>
                                </a:moveTo>
                                <a:cubicBezTo>
                                  <a:pt x="950" y="251"/>
                                  <a:pt x="940" y="249"/>
                                  <a:pt x="931" y="247"/>
                                </a:cubicBezTo>
                                <a:cubicBezTo>
                                  <a:pt x="929" y="286"/>
                                  <a:pt x="929" y="286"/>
                                  <a:pt x="929" y="286"/>
                                </a:cubicBezTo>
                                <a:cubicBezTo>
                                  <a:pt x="993" y="286"/>
                                  <a:pt x="993" y="286"/>
                                  <a:pt x="993" y="286"/>
                                </a:cubicBezTo>
                                <a:cubicBezTo>
                                  <a:pt x="1019" y="286"/>
                                  <a:pt x="1040" y="291"/>
                                  <a:pt x="1054" y="301"/>
                                </a:cubicBezTo>
                                <a:cubicBezTo>
                                  <a:pt x="1068" y="311"/>
                                  <a:pt x="1075" y="326"/>
                                  <a:pt x="1075" y="347"/>
                                </a:cubicBezTo>
                                <a:cubicBezTo>
                                  <a:pt x="1075" y="369"/>
                                  <a:pt x="1066" y="387"/>
                                  <a:pt x="1048" y="400"/>
                                </a:cubicBezTo>
                                <a:cubicBezTo>
                                  <a:pt x="1030" y="413"/>
                                  <a:pt x="1003" y="419"/>
                                  <a:pt x="968" y="419"/>
                                </a:cubicBezTo>
                                <a:cubicBezTo>
                                  <a:pt x="902" y="419"/>
                                  <a:pt x="869" y="399"/>
                                  <a:pt x="869" y="360"/>
                                </a:cubicBezTo>
                                <a:cubicBezTo>
                                  <a:pt x="869" y="342"/>
                                  <a:pt x="879" y="328"/>
                                  <a:pt x="897" y="316"/>
                                </a:cubicBezTo>
                                <a:cubicBezTo>
                                  <a:pt x="901" y="313"/>
                                  <a:pt x="907" y="310"/>
                                  <a:pt x="913" y="308"/>
                                </a:cubicBezTo>
                                <a:cubicBezTo>
                                  <a:pt x="905" y="307"/>
                                  <a:pt x="899" y="304"/>
                                  <a:pt x="895" y="300"/>
                                </a:cubicBezTo>
                                <a:cubicBezTo>
                                  <a:pt x="890" y="296"/>
                                  <a:pt x="888" y="292"/>
                                  <a:pt x="888" y="286"/>
                                </a:cubicBezTo>
                                <a:cubicBezTo>
                                  <a:pt x="888" y="277"/>
                                  <a:pt x="893" y="264"/>
                                  <a:pt x="904" y="247"/>
                                </a:cubicBezTo>
                                <a:cubicBezTo>
                                  <a:pt x="909" y="238"/>
                                  <a:pt x="909" y="238"/>
                                  <a:pt x="909" y="238"/>
                                </a:cubicBezTo>
                                <a:cubicBezTo>
                                  <a:pt x="907" y="238"/>
                                  <a:pt x="903" y="235"/>
                                  <a:pt x="899" y="231"/>
                                </a:cubicBezTo>
                                <a:cubicBezTo>
                                  <a:pt x="895" y="227"/>
                                  <a:pt x="891" y="223"/>
                                  <a:pt x="889" y="219"/>
                                </a:cubicBezTo>
                                <a:cubicBezTo>
                                  <a:pt x="881" y="207"/>
                                  <a:pt x="878" y="193"/>
                                  <a:pt x="878" y="175"/>
                                </a:cubicBezTo>
                                <a:cubicBezTo>
                                  <a:pt x="878" y="149"/>
                                  <a:pt x="886" y="129"/>
                                  <a:pt x="902" y="115"/>
                                </a:cubicBezTo>
                                <a:cubicBezTo>
                                  <a:pt x="918" y="101"/>
                                  <a:pt x="940" y="95"/>
                                  <a:pt x="968" y="95"/>
                                </a:cubicBezTo>
                                <a:cubicBezTo>
                                  <a:pt x="983" y="95"/>
                                  <a:pt x="996" y="97"/>
                                  <a:pt x="1005" y="100"/>
                                </a:cubicBezTo>
                                <a:cubicBezTo>
                                  <a:pt x="1009" y="102"/>
                                  <a:pt x="1009" y="102"/>
                                  <a:pt x="1009" y="102"/>
                                </a:cubicBezTo>
                                <a:cubicBezTo>
                                  <a:pt x="1081" y="101"/>
                                  <a:pt x="1081" y="101"/>
                                  <a:pt x="1081" y="101"/>
                                </a:cubicBezTo>
                                <a:cubicBezTo>
                                  <a:pt x="1081" y="123"/>
                                  <a:pt x="1081" y="123"/>
                                  <a:pt x="1081" y="123"/>
                                </a:cubicBezTo>
                                <a:cubicBezTo>
                                  <a:pt x="1041" y="129"/>
                                  <a:pt x="1041" y="129"/>
                                  <a:pt x="1041" y="129"/>
                                </a:cubicBezTo>
                                <a:cubicBezTo>
                                  <a:pt x="1049" y="139"/>
                                  <a:pt x="1052" y="153"/>
                                  <a:pt x="1052" y="171"/>
                                </a:cubicBezTo>
                                <a:cubicBezTo>
                                  <a:pt x="1052" y="197"/>
                                  <a:pt x="1044" y="217"/>
                                  <a:pt x="1028" y="231"/>
                                </a:cubicBezTo>
                                <a:cubicBezTo>
                                  <a:pt x="1012" y="244"/>
                                  <a:pt x="990" y="251"/>
                                  <a:pt x="962" y="251"/>
                                </a:cubicBezTo>
                                <a:close/>
                                <a:moveTo>
                                  <a:pt x="982" y="316"/>
                                </a:moveTo>
                                <a:cubicBezTo>
                                  <a:pt x="937" y="316"/>
                                  <a:pt x="937" y="316"/>
                                  <a:pt x="937" y="316"/>
                                </a:cubicBezTo>
                                <a:cubicBezTo>
                                  <a:pt x="936" y="317"/>
                                  <a:pt x="933" y="319"/>
                                  <a:pt x="929" y="322"/>
                                </a:cubicBezTo>
                                <a:cubicBezTo>
                                  <a:pt x="925" y="324"/>
                                  <a:pt x="922" y="327"/>
                                  <a:pt x="920" y="330"/>
                                </a:cubicBezTo>
                                <a:cubicBezTo>
                                  <a:pt x="914" y="337"/>
                                  <a:pt x="911" y="345"/>
                                  <a:pt x="911" y="353"/>
                                </a:cubicBezTo>
                                <a:cubicBezTo>
                                  <a:pt x="911" y="367"/>
                                  <a:pt x="916" y="376"/>
                                  <a:pt x="926" y="381"/>
                                </a:cubicBezTo>
                                <a:cubicBezTo>
                                  <a:pt x="937" y="386"/>
                                  <a:pt x="953" y="388"/>
                                  <a:pt x="974" y="388"/>
                                </a:cubicBezTo>
                                <a:cubicBezTo>
                                  <a:pt x="1015" y="388"/>
                                  <a:pt x="1036" y="375"/>
                                  <a:pt x="1036" y="349"/>
                                </a:cubicBezTo>
                                <a:cubicBezTo>
                                  <a:pt x="1036" y="337"/>
                                  <a:pt x="1031" y="328"/>
                                  <a:pt x="1022" y="323"/>
                                </a:cubicBezTo>
                                <a:cubicBezTo>
                                  <a:pt x="1014" y="319"/>
                                  <a:pt x="1000" y="316"/>
                                  <a:pt x="982" y="316"/>
                                </a:cubicBezTo>
                                <a:close/>
                                <a:moveTo>
                                  <a:pt x="966" y="123"/>
                                </a:moveTo>
                                <a:cubicBezTo>
                                  <a:pt x="934" y="123"/>
                                  <a:pt x="919" y="140"/>
                                  <a:pt x="919" y="173"/>
                                </a:cubicBezTo>
                                <a:cubicBezTo>
                                  <a:pt x="919" y="188"/>
                                  <a:pt x="923" y="200"/>
                                  <a:pt x="930" y="209"/>
                                </a:cubicBezTo>
                                <a:cubicBezTo>
                                  <a:pt x="938" y="217"/>
                                  <a:pt x="949" y="222"/>
                                  <a:pt x="963" y="222"/>
                                </a:cubicBezTo>
                                <a:cubicBezTo>
                                  <a:pt x="980" y="222"/>
                                  <a:pt x="992" y="218"/>
                                  <a:pt x="1000" y="210"/>
                                </a:cubicBezTo>
                                <a:cubicBezTo>
                                  <a:pt x="1007" y="202"/>
                                  <a:pt x="1011" y="190"/>
                                  <a:pt x="1011" y="173"/>
                                </a:cubicBezTo>
                                <a:cubicBezTo>
                                  <a:pt x="1011" y="140"/>
                                  <a:pt x="996" y="123"/>
                                  <a:pt x="966" y="123"/>
                                </a:cubicBezTo>
                                <a:close/>
                              </a:path>
                            </a:pathLst>
                          </a:custGeom>
                          <a:solidFill>
                            <a:srgbClr val="E70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1" descr="Slogan: Veilig voldoende drinkwater">
                          <a:extLst>
                            <a:ext uri="{C183D7F6-B498-43B3-948B-1728B52AA6E4}">
                              <adec:decorative xmlns:adec="http://schemas.microsoft.com/office/drawing/2017/decorative" val="0"/>
                            </a:ext>
                          </a:extLst>
                        </wps:cNvPr>
                        <wps:cNvSpPr>
                          <a:spLocks noEditPoints="1"/>
                        </wps:cNvSpPr>
                        <wps:spPr bwMode="auto">
                          <a:xfrm>
                            <a:off x="647065" y="238125"/>
                            <a:ext cx="643255" cy="102235"/>
                          </a:xfrm>
                          <a:custGeom>
                            <a:avLst/>
                            <a:gdLst>
                              <a:gd name="T0" fmla="*/ 203 w 2025"/>
                              <a:gd name="T1" fmla="*/ 127 h 321"/>
                              <a:gd name="T2" fmla="*/ 0 w 2025"/>
                              <a:gd name="T3" fmla="*/ 123 h 321"/>
                              <a:gd name="T4" fmla="*/ 63 w 2025"/>
                              <a:gd name="T5" fmla="*/ 127 h 321"/>
                              <a:gd name="T6" fmla="*/ 133 w 2025"/>
                              <a:gd name="T7" fmla="*/ 101 h 321"/>
                              <a:gd name="T8" fmla="*/ 417 w 2025"/>
                              <a:gd name="T9" fmla="*/ 288 h 321"/>
                              <a:gd name="T10" fmla="*/ 244 w 2025"/>
                              <a:gd name="T11" fmla="*/ 211 h 321"/>
                              <a:gd name="T12" fmla="*/ 348 w 2025"/>
                              <a:gd name="T13" fmla="*/ 95 h 321"/>
                              <a:gd name="T14" fmla="*/ 287 w 2025"/>
                              <a:gd name="T15" fmla="*/ 208 h 321"/>
                              <a:gd name="T16" fmla="*/ 548 w 2025"/>
                              <a:gd name="T17" fmla="*/ 0 h 321"/>
                              <a:gd name="T18" fmla="*/ 507 w 2025"/>
                              <a:gd name="T19" fmla="*/ 284 h 321"/>
                              <a:gd name="T20" fmla="*/ 590 w 2025"/>
                              <a:gd name="T21" fmla="*/ 294 h 321"/>
                              <a:gd name="T22" fmla="*/ 834 w 2025"/>
                              <a:gd name="T23" fmla="*/ 292 h 321"/>
                              <a:gd name="T24" fmla="*/ 693 w 2025"/>
                              <a:gd name="T25" fmla="*/ 321 h 321"/>
                              <a:gd name="T26" fmla="*/ 719 w 2025"/>
                              <a:gd name="T27" fmla="*/ 95 h 321"/>
                              <a:gd name="T28" fmla="*/ 723 w 2025"/>
                              <a:gd name="T29" fmla="*/ 2 h 321"/>
                              <a:gd name="T30" fmla="*/ 715 w 2025"/>
                              <a:gd name="T31" fmla="*/ 127 h 321"/>
                              <a:gd name="T32" fmla="*/ 739 w 2025"/>
                              <a:gd name="T33" fmla="*/ 277 h 321"/>
                              <a:gd name="T34" fmla="*/ 1062 w 2025"/>
                              <a:gd name="T35" fmla="*/ 205 h 321"/>
                              <a:gd name="T36" fmla="*/ 959 w 2025"/>
                              <a:gd name="T37" fmla="*/ 321 h 321"/>
                              <a:gd name="T38" fmla="*/ 890 w 2025"/>
                              <a:gd name="T39" fmla="*/ 126 h 321"/>
                              <a:gd name="T40" fmla="*/ 1019 w 2025"/>
                              <a:gd name="T41" fmla="*/ 206 h 321"/>
                              <a:gd name="T42" fmla="*/ 1005 w 2025"/>
                              <a:gd name="T43" fmla="*/ 267 h 321"/>
                              <a:gd name="T44" fmla="*/ 1154 w 2025"/>
                              <a:gd name="T45" fmla="*/ 268 h 321"/>
                              <a:gd name="T46" fmla="*/ 1247 w 2025"/>
                              <a:gd name="T47" fmla="*/ 276 h 321"/>
                              <a:gd name="T48" fmla="*/ 1255 w 2025"/>
                              <a:gd name="T49" fmla="*/ 304 h 321"/>
                              <a:gd name="T50" fmla="*/ 1095 w 2025"/>
                              <a:gd name="T51" fmla="*/ 211 h 321"/>
                              <a:gd name="T52" fmla="*/ 1195 w 2025"/>
                              <a:gd name="T53" fmla="*/ 95 h 321"/>
                              <a:gd name="T54" fmla="*/ 1227 w 2025"/>
                              <a:gd name="T55" fmla="*/ 142 h 321"/>
                              <a:gd name="T56" fmla="*/ 1238 w 2025"/>
                              <a:gd name="T57" fmla="*/ 183 h 321"/>
                              <a:gd name="T58" fmla="*/ 1435 w 2025"/>
                              <a:gd name="T59" fmla="*/ 99 h 321"/>
                              <a:gd name="T60" fmla="*/ 1380 w 2025"/>
                              <a:gd name="T61" fmla="*/ 99 h 321"/>
                              <a:gd name="T62" fmla="*/ 1347 w 2025"/>
                              <a:gd name="T63" fmla="*/ 284 h 321"/>
                              <a:gd name="T64" fmla="*/ 1415 w 2025"/>
                              <a:gd name="T65" fmla="*/ 294 h 321"/>
                              <a:gd name="T66" fmla="*/ 1405 w 2025"/>
                              <a:gd name="T67" fmla="*/ 146 h 321"/>
                              <a:gd name="T68" fmla="*/ 1476 w 2025"/>
                              <a:gd name="T69" fmla="*/ 140 h 321"/>
                              <a:gd name="T70" fmla="*/ 1458 w 2025"/>
                              <a:gd name="T71" fmla="*/ 316 h 321"/>
                              <a:gd name="T72" fmla="*/ 1526 w 2025"/>
                              <a:gd name="T73" fmla="*/ 169 h 321"/>
                              <a:gd name="T74" fmla="*/ 1742 w 2025"/>
                              <a:gd name="T75" fmla="*/ 316 h 321"/>
                              <a:gd name="T76" fmla="*/ 1588 w 2025"/>
                              <a:gd name="T77" fmla="*/ 213 h 321"/>
                              <a:gd name="T78" fmla="*/ 1735 w 2025"/>
                              <a:gd name="T79" fmla="*/ 33 h 321"/>
                              <a:gd name="T80" fmla="*/ 1776 w 2025"/>
                              <a:gd name="T81" fmla="*/ 284 h 321"/>
                              <a:gd name="T82" fmla="*/ 1643 w 2025"/>
                              <a:gd name="T83" fmla="*/ 267 h 321"/>
                              <a:gd name="T84" fmla="*/ 1735 w 2025"/>
                              <a:gd name="T85" fmla="*/ 136 h 321"/>
                              <a:gd name="T86" fmla="*/ 1971 w 2025"/>
                              <a:gd name="T87" fmla="*/ 315 h 321"/>
                              <a:gd name="T88" fmla="*/ 1845 w 2025"/>
                              <a:gd name="T89" fmla="*/ 164 h 321"/>
                              <a:gd name="T90" fmla="*/ 2025 w 2025"/>
                              <a:gd name="T91" fmla="*/ 191 h 321"/>
                              <a:gd name="T92" fmla="*/ 1941 w 2025"/>
                              <a:gd name="T93" fmla="*/ 288 h 321"/>
                              <a:gd name="T94" fmla="*/ 2002 w 2025"/>
                              <a:gd name="T95" fmla="*/ 270 h 321"/>
                              <a:gd name="T96" fmla="*/ 1971 w 2025"/>
                              <a:gd name="T97" fmla="*/ 142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25" h="321">
                                <a:moveTo>
                                  <a:pt x="133" y="101"/>
                                </a:moveTo>
                                <a:cubicBezTo>
                                  <a:pt x="225" y="99"/>
                                  <a:pt x="225" y="99"/>
                                  <a:pt x="225" y="99"/>
                                </a:cubicBezTo>
                                <a:cubicBezTo>
                                  <a:pt x="225" y="123"/>
                                  <a:pt x="225" y="123"/>
                                  <a:pt x="225" y="123"/>
                                </a:cubicBezTo>
                                <a:cubicBezTo>
                                  <a:pt x="203" y="127"/>
                                  <a:pt x="203" y="127"/>
                                  <a:pt x="203" y="127"/>
                                </a:cubicBezTo>
                                <a:cubicBezTo>
                                  <a:pt x="133" y="316"/>
                                  <a:pt x="133" y="316"/>
                                  <a:pt x="133" y="316"/>
                                </a:cubicBezTo>
                                <a:cubicBezTo>
                                  <a:pt x="88" y="316"/>
                                  <a:pt x="88" y="316"/>
                                  <a:pt x="88" y="316"/>
                                </a:cubicBezTo>
                                <a:cubicBezTo>
                                  <a:pt x="20" y="130"/>
                                  <a:pt x="20" y="130"/>
                                  <a:pt x="20" y="130"/>
                                </a:cubicBezTo>
                                <a:cubicBezTo>
                                  <a:pt x="0" y="123"/>
                                  <a:pt x="0" y="123"/>
                                  <a:pt x="0" y="123"/>
                                </a:cubicBezTo>
                                <a:cubicBezTo>
                                  <a:pt x="0" y="101"/>
                                  <a:pt x="0" y="101"/>
                                  <a:pt x="0" y="101"/>
                                </a:cubicBezTo>
                                <a:cubicBezTo>
                                  <a:pt x="92" y="99"/>
                                  <a:pt x="92" y="99"/>
                                  <a:pt x="92" y="99"/>
                                </a:cubicBezTo>
                                <a:cubicBezTo>
                                  <a:pt x="92" y="123"/>
                                  <a:pt x="92" y="123"/>
                                  <a:pt x="92" y="123"/>
                                </a:cubicBezTo>
                                <a:cubicBezTo>
                                  <a:pt x="63" y="127"/>
                                  <a:pt x="63" y="127"/>
                                  <a:pt x="63" y="127"/>
                                </a:cubicBezTo>
                                <a:cubicBezTo>
                                  <a:pt x="112" y="279"/>
                                  <a:pt x="112" y="279"/>
                                  <a:pt x="112" y="279"/>
                                </a:cubicBezTo>
                                <a:cubicBezTo>
                                  <a:pt x="162" y="130"/>
                                  <a:pt x="162" y="130"/>
                                  <a:pt x="162" y="130"/>
                                </a:cubicBezTo>
                                <a:cubicBezTo>
                                  <a:pt x="133" y="123"/>
                                  <a:pt x="133" y="123"/>
                                  <a:pt x="133" y="123"/>
                                </a:cubicBezTo>
                                <a:lnTo>
                                  <a:pt x="133" y="101"/>
                                </a:lnTo>
                                <a:close/>
                                <a:moveTo>
                                  <a:pt x="419" y="124"/>
                                </a:moveTo>
                                <a:cubicBezTo>
                                  <a:pt x="436" y="143"/>
                                  <a:pt x="445" y="170"/>
                                  <a:pt x="445" y="205"/>
                                </a:cubicBezTo>
                                <a:cubicBezTo>
                                  <a:pt x="445" y="222"/>
                                  <a:pt x="442" y="237"/>
                                  <a:pt x="438" y="251"/>
                                </a:cubicBezTo>
                                <a:cubicBezTo>
                                  <a:pt x="433" y="265"/>
                                  <a:pt x="426" y="278"/>
                                  <a:pt x="417" y="288"/>
                                </a:cubicBezTo>
                                <a:cubicBezTo>
                                  <a:pt x="408" y="298"/>
                                  <a:pt x="397" y="306"/>
                                  <a:pt x="384" y="312"/>
                                </a:cubicBezTo>
                                <a:cubicBezTo>
                                  <a:pt x="372" y="318"/>
                                  <a:pt x="357" y="321"/>
                                  <a:pt x="342" y="321"/>
                                </a:cubicBezTo>
                                <a:cubicBezTo>
                                  <a:pt x="311" y="321"/>
                                  <a:pt x="286" y="311"/>
                                  <a:pt x="269" y="293"/>
                                </a:cubicBezTo>
                                <a:cubicBezTo>
                                  <a:pt x="252" y="274"/>
                                  <a:pt x="244" y="247"/>
                                  <a:pt x="244" y="211"/>
                                </a:cubicBezTo>
                                <a:cubicBezTo>
                                  <a:pt x="244" y="193"/>
                                  <a:pt x="246" y="177"/>
                                  <a:pt x="251" y="163"/>
                                </a:cubicBezTo>
                                <a:cubicBezTo>
                                  <a:pt x="256" y="149"/>
                                  <a:pt x="264" y="136"/>
                                  <a:pt x="273" y="126"/>
                                </a:cubicBezTo>
                                <a:cubicBezTo>
                                  <a:pt x="282" y="116"/>
                                  <a:pt x="293" y="108"/>
                                  <a:pt x="306" y="103"/>
                                </a:cubicBezTo>
                                <a:cubicBezTo>
                                  <a:pt x="319" y="97"/>
                                  <a:pt x="333" y="95"/>
                                  <a:pt x="348" y="95"/>
                                </a:cubicBezTo>
                                <a:cubicBezTo>
                                  <a:pt x="379" y="95"/>
                                  <a:pt x="403" y="104"/>
                                  <a:pt x="419" y="124"/>
                                </a:cubicBezTo>
                                <a:close/>
                                <a:moveTo>
                                  <a:pt x="402" y="206"/>
                                </a:moveTo>
                                <a:cubicBezTo>
                                  <a:pt x="402" y="153"/>
                                  <a:pt x="383" y="127"/>
                                  <a:pt x="346" y="127"/>
                                </a:cubicBezTo>
                                <a:cubicBezTo>
                                  <a:pt x="307" y="127"/>
                                  <a:pt x="287" y="154"/>
                                  <a:pt x="287" y="208"/>
                                </a:cubicBezTo>
                                <a:cubicBezTo>
                                  <a:pt x="287" y="261"/>
                                  <a:pt x="306" y="288"/>
                                  <a:pt x="344" y="288"/>
                                </a:cubicBezTo>
                                <a:cubicBezTo>
                                  <a:pt x="364" y="288"/>
                                  <a:pt x="379" y="281"/>
                                  <a:pt x="388" y="267"/>
                                </a:cubicBezTo>
                                <a:cubicBezTo>
                                  <a:pt x="397" y="253"/>
                                  <a:pt x="402" y="233"/>
                                  <a:pt x="402" y="206"/>
                                </a:cubicBezTo>
                                <a:close/>
                                <a:moveTo>
                                  <a:pt x="548" y="0"/>
                                </a:moveTo>
                                <a:cubicBezTo>
                                  <a:pt x="472" y="2"/>
                                  <a:pt x="472" y="2"/>
                                  <a:pt x="472" y="2"/>
                                </a:cubicBezTo>
                                <a:cubicBezTo>
                                  <a:pt x="472" y="25"/>
                                  <a:pt x="472" y="25"/>
                                  <a:pt x="472" y="25"/>
                                </a:cubicBezTo>
                                <a:cubicBezTo>
                                  <a:pt x="507" y="33"/>
                                  <a:pt x="507" y="33"/>
                                  <a:pt x="507" y="33"/>
                                </a:cubicBezTo>
                                <a:cubicBezTo>
                                  <a:pt x="507" y="284"/>
                                  <a:pt x="507" y="284"/>
                                  <a:pt x="507" y="284"/>
                                </a:cubicBezTo>
                                <a:cubicBezTo>
                                  <a:pt x="472" y="294"/>
                                  <a:pt x="472" y="294"/>
                                  <a:pt x="472" y="294"/>
                                </a:cubicBezTo>
                                <a:cubicBezTo>
                                  <a:pt x="472" y="316"/>
                                  <a:pt x="472" y="316"/>
                                  <a:pt x="472" y="316"/>
                                </a:cubicBezTo>
                                <a:cubicBezTo>
                                  <a:pt x="590" y="316"/>
                                  <a:pt x="590" y="316"/>
                                  <a:pt x="590" y="316"/>
                                </a:cubicBezTo>
                                <a:cubicBezTo>
                                  <a:pt x="590" y="294"/>
                                  <a:pt x="590" y="294"/>
                                  <a:pt x="590" y="294"/>
                                </a:cubicBezTo>
                                <a:cubicBezTo>
                                  <a:pt x="548" y="284"/>
                                  <a:pt x="548" y="284"/>
                                  <a:pt x="548" y="284"/>
                                </a:cubicBezTo>
                                <a:lnTo>
                                  <a:pt x="548" y="0"/>
                                </a:lnTo>
                                <a:close/>
                                <a:moveTo>
                                  <a:pt x="799" y="284"/>
                                </a:moveTo>
                                <a:cubicBezTo>
                                  <a:pt x="834" y="292"/>
                                  <a:pt x="834" y="292"/>
                                  <a:pt x="834" y="292"/>
                                </a:cubicBezTo>
                                <a:cubicBezTo>
                                  <a:pt x="834" y="314"/>
                                  <a:pt x="834" y="314"/>
                                  <a:pt x="834" y="314"/>
                                </a:cubicBezTo>
                                <a:cubicBezTo>
                                  <a:pt x="764" y="316"/>
                                  <a:pt x="764" y="316"/>
                                  <a:pt x="764" y="316"/>
                                </a:cubicBezTo>
                                <a:cubicBezTo>
                                  <a:pt x="761" y="293"/>
                                  <a:pt x="761" y="293"/>
                                  <a:pt x="761" y="293"/>
                                </a:cubicBezTo>
                                <a:cubicBezTo>
                                  <a:pt x="742" y="311"/>
                                  <a:pt x="720" y="321"/>
                                  <a:pt x="693" y="321"/>
                                </a:cubicBezTo>
                                <a:cubicBezTo>
                                  <a:pt x="666" y="321"/>
                                  <a:pt x="646" y="311"/>
                                  <a:pt x="632" y="292"/>
                                </a:cubicBezTo>
                                <a:cubicBezTo>
                                  <a:pt x="617" y="273"/>
                                  <a:pt x="610" y="247"/>
                                  <a:pt x="610" y="213"/>
                                </a:cubicBezTo>
                                <a:cubicBezTo>
                                  <a:pt x="610" y="177"/>
                                  <a:pt x="619" y="148"/>
                                  <a:pt x="638" y="127"/>
                                </a:cubicBezTo>
                                <a:cubicBezTo>
                                  <a:pt x="656" y="105"/>
                                  <a:pt x="683" y="95"/>
                                  <a:pt x="719" y="95"/>
                                </a:cubicBezTo>
                                <a:cubicBezTo>
                                  <a:pt x="732" y="95"/>
                                  <a:pt x="745" y="97"/>
                                  <a:pt x="758" y="101"/>
                                </a:cubicBezTo>
                                <a:cubicBezTo>
                                  <a:pt x="758" y="33"/>
                                  <a:pt x="758" y="33"/>
                                  <a:pt x="758" y="33"/>
                                </a:cubicBezTo>
                                <a:cubicBezTo>
                                  <a:pt x="723" y="25"/>
                                  <a:pt x="723" y="25"/>
                                  <a:pt x="723" y="25"/>
                                </a:cubicBezTo>
                                <a:cubicBezTo>
                                  <a:pt x="723" y="2"/>
                                  <a:pt x="723" y="2"/>
                                  <a:pt x="723" y="2"/>
                                </a:cubicBezTo>
                                <a:cubicBezTo>
                                  <a:pt x="799" y="0"/>
                                  <a:pt x="799" y="0"/>
                                  <a:pt x="799" y="0"/>
                                </a:cubicBezTo>
                                <a:lnTo>
                                  <a:pt x="799" y="284"/>
                                </a:lnTo>
                                <a:close/>
                                <a:moveTo>
                                  <a:pt x="758" y="136"/>
                                </a:moveTo>
                                <a:cubicBezTo>
                                  <a:pt x="748" y="130"/>
                                  <a:pt x="734" y="127"/>
                                  <a:pt x="715" y="127"/>
                                </a:cubicBezTo>
                                <a:cubicBezTo>
                                  <a:pt x="674" y="127"/>
                                  <a:pt x="653" y="155"/>
                                  <a:pt x="653" y="210"/>
                                </a:cubicBezTo>
                                <a:cubicBezTo>
                                  <a:pt x="653" y="234"/>
                                  <a:pt x="657" y="253"/>
                                  <a:pt x="666" y="267"/>
                                </a:cubicBezTo>
                                <a:cubicBezTo>
                                  <a:pt x="674" y="281"/>
                                  <a:pt x="687" y="288"/>
                                  <a:pt x="704" y="288"/>
                                </a:cubicBezTo>
                                <a:cubicBezTo>
                                  <a:pt x="718" y="288"/>
                                  <a:pt x="729" y="284"/>
                                  <a:pt x="739" y="277"/>
                                </a:cubicBezTo>
                                <a:cubicBezTo>
                                  <a:pt x="747" y="270"/>
                                  <a:pt x="754" y="263"/>
                                  <a:pt x="758" y="257"/>
                                </a:cubicBezTo>
                                <a:lnTo>
                                  <a:pt x="758" y="136"/>
                                </a:lnTo>
                                <a:close/>
                                <a:moveTo>
                                  <a:pt x="1036" y="124"/>
                                </a:moveTo>
                                <a:cubicBezTo>
                                  <a:pt x="1053" y="143"/>
                                  <a:pt x="1062" y="170"/>
                                  <a:pt x="1062" y="205"/>
                                </a:cubicBezTo>
                                <a:cubicBezTo>
                                  <a:pt x="1062" y="222"/>
                                  <a:pt x="1059" y="237"/>
                                  <a:pt x="1054" y="251"/>
                                </a:cubicBezTo>
                                <a:cubicBezTo>
                                  <a:pt x="1050" y="265"/>
                                  <a:pt x="1043" y="278"/>
                                  <a:pt x="1034" y="288"/>
                                </a:cubicBezTo>
                                <a:cubicBezTo>
                                  <a:pt x="1025" y="298"/>
                                  <a:pt x="1014" y="306"/>
                                  <a:pt x="1001" y="312"/>
                                </a:cubicBezTo>
                                <a:cubicBezTo>
                                  <a:pt x="989" y="318"/>
                                  <a:pt x="974" y="321"/>
                                  <a:pt x="959" y="321"/>
                                </a:cubicBezTo>
                                <a:cubicBezTo>
                                  <a:pt x="928" y="321"/>
                                  <a:pt x="903" y="311"/>
                                  <a:pt x="886" y="293"/>
                                </a:cubicBezTo>
                                <a:cubicBezTo>
                                  <a:pt x="869" y="274"/>
                                  <a:pt x="861" y="247"/>
                                  <a:pt x="861" y="211"/>
                                </a:cubicBezTo>
                                <a:cubicBezTo>
                                  <a:pt x="861" y="193"/>
                                  <a:pt x="863" y="177"/>
                                  <a:pt x="868" y="163"/>
                                </a:cubicBezTo>
                                <a:cubicBezTo>
                                  <a:pt x="873" y="149"/>
                                  <a:pt x="880" y="136"/>
                                  <a:pt x="890" y="126"/>
                                </a:cubicBezTo>
                                <a:cubicBezTo>
                                  <a:pt x="899" y="116"/>
                                  <a:pt x="910" y="108"/>
                                  <a:pt x="923" y="103"/>
                                </a:cubicBezTo>
                                <a:cubicBezTo>
                                  <a:pt x="936" y="97"/>
                                  <a:pt x="950" y="95"/>
                                  <a:pt x="965" y="95"/>
                                </a:cubicBezTo>
                                <a:cubicBezTo>
                                  <a:pt x="996" y="95"/>
                                  <a:pt x="1019" y="104"/>
                                  <a:pt x="1036" y="124"/>
                                </a:cubicBezTo>
                                <a:close/>
                                <a:moveTo>
                                  <a:pt x="1019" y="206"/>
                                </a:moveTo>
                                <a:cubicBezTo>
                                  <a:pt x="1019" y="153"/>
                                  <a:pt x="1000" y="127"/>
                                  <a:pt x="963" y="127"/>
                                </a:cubicBezTo>
                                <a:cubicBezTo>
                                  <a:pt x="924" y="127"/>
                                  <a:pt x="904" y="154"/>
                                  <a:pt x="904" y="208"/>
                                </a:cubicBezTo>
                                <a:cubicBezTo>
                                  <a:pt x="904" y="261"/>
                                  <a:pt x="923" y="288"/>
                                  <a:pt x="961" y="288"/>
                                </a:cubicBezTo>
                                <a:cubicBezTo>
                                  <a:pt x="981" y="288"/>
                                  <a:pt x="996" y="281"/>
                                  <a:pt x="1005" y="267"/>
                                </a:cubicBezTo>
                                <a:cubicBezTo>
                                  <a:pt x="1014" y="253"/>
                                  <a:pt x="1019" y="233"/>
                                  <a:pt x="1019" y="206"/>
                                </a:cubicBezTo>
                                <a:close/>
                                <a:moveTo>
                                  <a:pt x="1280" y="213"/>
                                </a:moveTo>
                                <a:cubicBezTo>
                                  <a:pt x="1138" y="214"/>
                                  <a:pt x="1138" y="214"/>
                                  <a:pt x="1138" y="214"/>
                                </a:cubicBezTo>
                                <a:cubicBezTo>
                                  <a:pt x="1138" y="236"/>
                                  <a:pt x="1143" y="254"/>
                                  <a:pt x="1154" y="268"/>
                                </a:cubicBezTo>
                                <a:cubicBezTo>
                                  <a:pt x="1165" y="281"/>
                                  <a:pt x="1179" y="288"/>
                                  <a:pt x="1197" y="288"/>
                                </a:cubicBezTo>
                                <a:cubicBezTo>
                                  <a:pt x="1203" y="288"/>
                                  <a:pt x="1209" y="287"/>
                                  <a:pt x="1215" y="286"/>
                                </a:cubicBezTo>
                                <a:cubicBezTo>
                                  <a:pt x="1221" y="285"/>
                                  <a:pt x="1227" y="284"/>
                                  <a:pt x="1232" y="282"/>
                                </a:cubicBezTo>
                                <a:cubicBezTo>
                                  <a:pt x="1238" y="280"/>
                                  <a:pt x="1243" y="278"/>
                                  <a:pt x="1247" y="276"/>
                                </a:cubicBezTo>
                                <a:cubicBezTo>
                                  <a:pt x="1251" y="274"/>
                                  <a:pt x="1255" y="272"/>
                                  <a:pt x="1258" y="270"/>
                                </a:cubicBezTo>
                                <a:cubicBezTo>
                                  <a:pt x="1266" y="265"/>
                                  <a:pt x="1266" y="265"/>
                                  <a:pt x="1266" y="265"/>
                                </a:cubicBezTo>
                                <a:cubicBezTo>
                                  <a:pt x="1281" y="286"/>
                                  <a:pt x="1281" y="286"/>
                                  <a:pt x="1281" y="286"/>
                                </a:cubicBezTo>
                                <a:cubicBezTo>
                                  <a:pt x="1271" y="294"/>
                                  <a:pt x="1263" y="300"/>
                                  <a:pt x="1255" y="304"/>
                                </a:cubicBezTo>
                                <a:cubicBezTo>
                                  <a:pt x="1247" y="308"/>
                                  <a:pt x="1238" y="312"/>
                                  <a:pt x="1228" y="315"/>
                                </a:cubicBezTo>
                                <a:cubicBezTo>
                                  <a:pt x="1217" y="319"/>
                                  <a:pt x="1206" y="321"/>
                                  <a:pt x="1193" y="321"/>
                                </a:cubicBezTo>
                                <a:cubicBezTo>
                                  <a:pt x="1161" y="321"/>
                                  <a:pt x="1136" y="311"/>
                                  <a:pt x="1120" y="291"/>
                                </a:cubicBezTo>
                                <a:cubicBezTo>
                                  <a:pt x="1103" y="272"/>
                                  <a:pt x="1095" y="245"/>
                                  <a:pt x="1095" y="211"/>
                                </a:cubicBezTo>
                                <a:cubicBezTo>
                                  <a:pt x="1095" y="194"/>
                                  <a:pt x="1097" y="178"/>
                                  <a:pt x="1102" y="164"/>
                                </a:cubicBezTo>
                                <a:cubicBezTo>
                                  <a:pt x="1107" y="150"/>
                                  <a:pt x="1114" y="138"/>
                                  <a:pt x="1123" y="127"/>
                                </a:cubicBezTo>
                                <a:cubicBezTo>
                                  <a:pt x="1132" y="117"/>
                                  <a:pt x="1142" y="109"/>
                                  <a:pt x="1155" y="103"/>
                                </a:cubicBezTo>
                                <a:cubicBezTo>
                                  <a:pt x="1167" y="97"/>
                                  <a:pt x="1181" y="95"/>
                                  <a:pt x="1195" y="95"/>
                                </a:cubicBezTo>
                                <a:cubicBezTo>
                                  <a:pt x="1253" y="95"/>
                                  <a:pt x="1282" y="127"/>
                                  <a:pt x="1282" y="191"/>
                                </a:cubicBezTo>
                                <a:lnTo>
                                  <a:pt x="1280" y="213"/>
                                </a:lnTo>
                                <a:close/>
                                <a:moveTo>
                                  <a:pt x="1238" y="183"/>
                                </a:moveTo>
                                <a:cubicBezTo>
                                  <a:pt x="1238" y="166"/>
                                  <a:pt x="1234" y="153"/>
                                  <a:pt x="1227" y="142"/>
                                </a:cubicBezTo>
                                <a:cubicBezTo>
                                  <a:pt x="1220" y="132"/>
                                  <a:pt x="1209" y="127"/>
                                  <a:pt x="1193" y="127"/>
                                </a:cubicBezTo>
                                <a:cubicBezTo>
                                  <a:pt x="1177" y="127"/>
                                  <a:pt x="1165" y="132"/>
                                  <a:pt x="1155" y="142"/>
                                </a:cubicBezTo>
                                <a:cubicBezTo>
                                  <a:pt x="1146" y="153"/>
                                  <a:pt x="1141" y="166"/>
                                  <a:pt x="1139" y="183"/>
                                </a:cubicBezTo>
                                <a:lnTo>
                                  <a:pt x="1238" y="183"/>
                                </a:lnTo>
                                <a:close/>
                                <a:moveTo>
                                  <a:pt x="1526" y="169"/>
                                </a:moveTo>
                                <a:cubicBezTo>
                                  <a:pt x="1526" y="145"/>
                                  <a:pt x="1521" y="127"/>
                                  <a:pt x="1510" y="114"/>
                                </a:cubicBezTo>
                                <a:cubicBezTo>
                                  <a:pt x="1499" y="101"/>
                                  <a:pt x="1482" y="95"/>
                                  <a:pt x="1460" y="95"/>
                                </a:cubicBezTo>
                                <a:cubicBezTo>
                                  <a:pt x="1451" y="95"/>
                                  <a:pt x="1443" y="96"/>
                                  <a:pt x="1435" y="99"/>
                                </a:cubicBezTo>
                                <a:cubicBezTo>
                                  <a:pt x="1427" y="101"/>
                                  <a:pt x="1419" y="104"/>
                                  <a:pt x="1413" y="108"/>
                                </a:cubicBezTo>
                                <a:cubicBezTo>
                                  <a:pt x="1406" y="111"/>
                                  <a:pt x="1400" y="115"/>
                                  <a:pt x="1395" y="119"/>
                                </a:cubicBezTo>
                                <a:cubicBezTo>
                                  <a:pt x="1390" y="123"/>
                                  <a:pt x="1387" y="126"/>
                                  <a:pt x="1384" y="128"/>
                                </a:cubicBezTo>
                                <a:cubicBezTo>
                                  <a:pt x="1380" y="99"/>
                                  <a:pt x="1380" y="99"/>
                                  <a:pt x="1380" y="99"/>
                                </a:cubicBezTo>
                                <a:cubicBezTo>
                                  <a:pt x="1312" y="101"/>
                                  <a:pt x="1312" y="101"/>
                                  <a:pt x="1312" y="101"/>
                                </a:cubicBezTo>
                                <a:cubicBezTo>
                                  <a:pt x="1312" y="123"/>
                                  <a:pt x="1312" y="123"/>
                                  <a:pt x="1312" y="123"/>
                                </a:cubicBezTo>
                                <a:cubicBezTo>
                                  <a:pt x="1347" y="132"/>
                                  <a:pt x="1347" y="132"/>
                                  <a:pt x="1347" y="132"/>
                                </a:cubicBezTo>
                                <a:cubicBezTo>
                                  <a:pt x="1347" y="284"/>
                                  <a:pt x="1347" y="284"/>
                                  <a:pt x="1347" y="284"/>
                                </a:cubicBezTo>
                                <a:cubicBezTo>
                                  <a:pt x="1312" y="294"/>
                                  <a:pt x="1312" y="294"/>
                                  <a:pt x="1312" y="294"/>
                                </a:cubicBezTo>
                                <a:cubicBezTo>
                                  <a:pt x="1312" y="316"/>
                                  <a:pt x="1312" y="316"/>
                                  <a:pt x="1312" y="316"/>
                                </a:cubicBezTo>
                                <a:cubicBezTo>
                                  <a:pt x="1415" y="316"/>
                                  <a:pt x="1415" y="316"/>
                                  <a:pt x="1415" y="316"/>
                                </a:cubicBezTo>
                                <a:cubicBezTo>
                                  <a:pt x="1415" y="294"/>
                                  <a:pt x="1415" y="294"/>
                                  <a:pt x="1415" y="294"/>
                                </a:cubicBezTo>
                                <a:cubicBezTo>
                                  <a:pt x="1388" y="284"/>
                                  <a:pt x="1388" y="284"/>
                                  <a:pt x="1388" y="284"/>
                                </a:cubicBezTo>
                                <a:cubicBezTo>
                                  <a:pt x="1388" y="162"/>
                                  <a:pt x="1388" y="162"/>
                                  <a:pt x="1388" y="162"/>
                                </a:cubicBezTo>
                                <a:cubicBezTo>
                                  <a:pt x="1395" y="154"/>
                                  <a:pt x="1395" y="154"/>
                                  <a:pt x="1395" y="154"/>
                                </a:cubicBezTo>
                                <a:cubicBezTo>
                                  <a:pt x="1398" y="151"/>
                                  <a:pt x="1401" y="149"/>
                                  <a:pt x="1405" y="146"/>
                                </a:cubicBezTo>
                                <a:cubicBezTo>
                                  <a:pt x="1408" y="143"/>
                                  <a:pt x="1412" y="140"/>
                                  <a:pt x="1417" y="138"/>
                                </a:cubicBezTo>
                                <a:cubicBezTo>
                                  <a:pt x="1422" y="135"/>
                                  <a:pt x="1427" y="133"/>
                                  <a:pt x="1433" y="132"/>
                                </a:cubicBezTo>
                                <a:cubicBezTo>
                                  <a:pt x="1439" y="130"/>
                                  <a:pt x="1444" y="130"/>
                                  <a:pt x="1450" y="130"/>
                                </a:cubicBezTo>
                                <a:cubicBezTo>
                                  <a:pt x="1462" y="130"/>
                                  <a:pt x="1470" y="133"/>
                                  <a:pt x="1476" y="140"/>
                                </a:cubicBezTo>
                                <a:cubicBezTo>
                                  <a:pt x="1482" y="147"/>
                                  <a:pt x="1485" y="158"/>
                                  <a:pt x="1485" y="173"/>
                                </a:cubicBezTo>
                                <a:cubicBezTo>
                                  <a:pt x="1485" y="284"/>
                                  <a:pt x="1485" y="284"/>
                                  <a:pt x="1485" y="284"/>
                                </a:cubicBezTo>
                                <a:cubicBezTo>
                                  <a:pt x="1458" y="294"/>
                                  <a:pt x="1458" y="294"/>
                                  <a:pt x="1458" y="294"/>
                                </a:cubicBezTo>
                                <a:cubicBezTo>
                                  <a:pt x="1458" y="316"/>
                                  <a:pt x="1458" y="316"/>
                                  <a:pt x="1458" y="316"/>
                                </a:cubicBezTo>
                                <a:cubicBezTo>
                                  <a:pt x="1557" y="316"/>
                                  <a:pt x="1557" y="316"/>
                                  <a:pt x="1557" y="316"/>
                                </a:cubicBezTo>
                                <a:cubicBezTo>
                                  <a:pt x="1557" y="294"/>
                                  <a:pt x="1557" y="294"/>
                                  <a:pt x="1557" y="294"/>
                                </a:cubicBezTo>
                                <a:cubicBezTo>
                                  <a:pt x="1526" y="284"/>
                                  <a:pt x="1526" y="284"/>
                                  <a:pt x="1526" y="284"/>
                                </a:cubicBezTo>
                                <a:lnTo>
                                  <a:pt x="1526" y="169"/>
                                </a:lnTo>
                                <a:close/>
                                <a:moveTo>
                                  <a:pt x="1776" y="284"/>
                                </a:moveTo>
                                <a:cubicBezTo>
                                  <a:pt x="1811" y="292"/>
                                  <a:pt x="1811" y="292"/>
                                  <a:pt x="1811" y="292"/>
                                </a:cubicBezTo>
                                <a:cubicBezTo>
                                  <a:pt x="1811" y="314"/>
                                  <a:pt x="1811" y="314"/>
                                  <a:pt x="1811" y="314"/>
                                </a:cubicBezTo>
                                <a:cubicBezTo>
                                  <a:pt x="1742" y="316"/>
                                  <a:pt x="1742" y="316"/>
                                  <a:pt x="1742" y="316"/>
                                </a:cubicBezTo>
                                <a:cubicBezTo>
                                  <a:pt x="1738" y="293"/>
                                  <a:pt x="1738" y="293"/>
                                  <a:pt x="1738" y="293"/>
                                </a:cubicBezTo>
                                <a:cubicBezTo>
                                  <a:pt x="1720" y="311"/>
                                  <a:pt x="1697" y="321"/>
                                  <a:pt x="1671" y="321"/>
                                </a:cubicBezTo>
                                <a:cubicBezTo>
                                  <a:pt x="1644" y="321"/>
                                  <a:pt x="1623" y="311"/>
                                  <a:pt x="1609" y="292"/>
                                </a:cubicBezTo>
                                <a:cubicBezTo>
                                  <a:pt x="1595" y="273"/>
                                  <a:pt x="1588" y="247"/>
                                  <a:pt x="1588" y="213"/>
                                </a:cubicBezTo>
                                <a:cubicBezTo>
                                  <a:pt x="1588" y="177"/>
                                  <a:pt x="1597" y="148"/>
                                  <a:pt x="1615" y="127"/>
                                </a:cubicBezTo>
                                <a:cubicBezTo>
                                  <a:pt x="1633" y="105"/>
                                  <a:pt x="1661" y="95"/>
                                  <a:pt x="1696" y="95"/>
                                </a:cubicBezTo>
                                <a:cubicBezTo>
                                  <a:pt x="1710" y="95"/>
                                  <a:pt x="1723" y="97"/>
                                  <a:pt x="1735" y="101"/>
                                </a:cubicBezTo>
                                <a:cubicBezTo>
                                  <a:pt x="1735" y="33"/>
                                  <a:pt x="1735" y="33"/>
                                  <a:pt x="1735" y="33"/>
                                </a:cubicBezTo>
                                <a:cubicBezTo>
                                  <a:pt x="1700" y="25"/>
                                  <a:pt x="1700" y="25"/>
                                  <a:pt x="1700" y="25"/>
                                </a:cubicBezTo>
                                <a:cubicBezTo>
                                  <a:pt x="1700" y="2"/>
                                  <a:pt x="1700" y="2"/>
                                  <a:pt x="1700" y="2"/>
                                </a:cubicBezTo>
                                <a:cubicBezTo>
                                  <a:pt x="1776" y="0"/>
                                  <a:pt x="1776" y="0"/>
                                  <a:pt x="1776" y="0"/>
                                </a:cubicBezTo>
                                <a:lnTo>
                                  <a:pt x="1776" y="284"/>
                                </a:lnTo>
                                <a:close/>
                                <a:moveTo>
                                  <a:pt x="1735" y="136"/>
                                </a:moveTo>
                                <a:cubicBezTo>
                                  <a:pt x="1726" y="130"/>
                                  <a:pt x="1711" y="127"/>
                                  <a:pt x="1692" y="127"/>
                                </a:cubicBezTo>
                                <a:cubicBezTo>
                                  <a:pt x="1651" y="127"/>
                                  <a:pt x="1631" y="155"/>
                                  <a:pt x="1631" y="210"/>
                                </a:cubicBezTo>
                                <a:cubicBezTo>
                                  <a:pt x="1631" y="234"/>
                                  <a:pt x="1635" y="253"/>
                                  <a:pt x="1643" y="267"/>
                                </a:cubicBezTo>
                                <a:cubicBezTo>
                                  <a:pt x="1652" y="281"/>
                                  <a:pt x="1664" y="288"/>
                                  <a:pt x="1682" y="288"/>
                                </a:cubicBezTo>
                                <a:cubicBezTo>
                                  <a:pt x="1695" y="288"/>
                                  <a:pt x="1707" y="284"/>
                                  <a:pt x="1716" y="277"/>
                                </a:cubicBezTo>
                                <a:cubicBezTo>
                                  <a:pt x="1725" y="270"/>
                                  <a:pt x="1731" y="263"/>
                                  <a:pt x="1735" y="257"/>
                                </a:cubicBezTo>
                                <a:lnTo>
                                  <a:pt x="1735" y="136"/>
                                </a:lnTo>
                                <a:close/>
                                <a:moveTo>
                                  <a:pt x="2010" y="265"/>
                                </a:moveTo>
                                <a:cubicBezTo>
                                  <a:pt x="2024" y="286"/>
                                  <a:pt x="2024" y="286"/>
                                  <a:pt x="2024" y="286"/>
                                </a:cubicBezTo>
                                <a:cubicBezTo>
                                  <a:pt x="2015" y="294"/>
                                  <a:pt x="2006" y="300"/>
                                  <a:pt x="1998" y="304"/>
                                </a:cubicBezTo>
                                <a:cubicBezTo>
                                  <a:pt x="1991" y="308"/>
                                  <a:pt x="1981" y="312"/>
                                  <a:pt x="1971" y="315"/>
                                </a:cubicBezTo>
                                <a:cubicBezTo>
                                  <a:pt x="1960" y="319"/>
                                  <a:pt x="1949" y="321"/>
                                  <a:pt x="1937" y="321"/>
                                </a:cubicBezTo>
                                <a:cubicBezTo>
                                  <a:pt x="1904" y="321"/>
                                  <a:pt x="1880" y="311"/>
                                  <a:pt x="1863" y="291"/>
                                </a:cubicBezTo>
                                <a:cubicBezTo>
                                  <a:pt x="1846" y="272"/>
                                  <a:pt x="1838" y="245"/>
                                  <a:pt x="1838" y="211"/>
                                </a:cubicBezTo>
                                <a:cubicBezTo>
                                  <a:pt x="1838" y="194"/>
                                  <a:pt x="1841" y="178"/>
                                  <a:pt x="1845" y="164"/>
                                </a:cubicBezTo>
                                <a:cubicBezTo>
                                  <a:pt x="1850" y="150"/>
                                  <a:pt x="1857" y="138"/>
                                  <a:pt x="1866" y="127"/>
                                </a:cubicBezTo>
                                <a:cubicBezTo>
                                  <a:pt x="1875" y="117"/>
                                  <a:pt x="1886" y="109"/>
                                  <a:pt x="1898" y="103"/>
                                </a:cubicBezTo>
                                <a:cubicBezTo>
                                  <a:pt x="1910" y="97"/>
                                  <a:pt x="1924" y="95"/>
                                  <a:pt x="1939" y="95"/>
                                </a:cubicBezTo>
                                <a:cubicBezTo>
                                  <a:pt x="1996" y="95"/>
                                  <a:pt x="2025" y="127"/>
                                  <a:pt x="2025" y="191"/>
                                </a:cubicBezTo>
                                <a:cubicBezTo>
                                  <a:pt x="2023" y="213"/>
                                  <a:pt x="2023" y="213"/>
                                  <a:pt x="2023" y="213"/>
                                </a:cubicBezTo>
                                <a:cubicBezTo>
                                  <a:pt x="1881" y="214"/>
                                  <a:pt x="1881" y="214"/>
                                  <a:pt x="1881" y="214"/>
                                </a:cubicBezTo>
                                <a:cubicBezTo>
                                  <a:pt x="1881" y="236"/>
                                  <a:pt x="1887" y="254"/>
                                  <a:pt x="1897" y="268"/>
                                </a:cubicBezTo>
                                <a:cubicBezTo>
                                  <a:pt x="1908" y="281"/>
                                  <a:pt x="1923" y="288"/>
                                  <a:pt x="1941" y="288"/>
                                </a:cubicBezTo>
                                <a:cubicBezTo>
                                  <a:pt x="1947" y="288"/>
                                  <a:pt x="1953" y="287"/>
                                  <a:pt x="1959" y="286"/>
                                </a:cubicBezTo>
                                <a:cubicBezTo>
                                  <a:pt x="1965" y="285"/>
                                  <a:pt x="1971" y="284"/>
                                  <a:pt x="1976" y="282"/>
                                </a:cubicBezTo>
                                <a:cubicBezTo>
                                  <a:pt x="1981" y="280"/>
                                  <a:pt x="1986" y="278"/>
                                  <a:pt x="1990" y="276"/>
                                </a:cubicBezTo>
                                <a:cubicBezTo>
                                  <a:pt x="1995" y="274"/>
                                  <a:pt x="1999" y="272"/>
                                  <a:pt x="2002" y="270"/>
                                </a:cubicBezTo>
                                <a:lnTo>
                                  <a:pt x="2010" y="265"/>
                                </a:lnTo>
                                <a:close/>
                                <a:moveTo>
                                  <a:pt x="1883" y="183"/>
                                </a:moveTo>
                                <a:cubicBezTo>
                                  <a:pt x="1981" y="183"/>
                                  <a:pt x="1981" y="183"/>
                                  <a:pt x="1981" y="183"/>
                                </a:cubicBezTo>
                                <a:cubicBezTo>
                                  <a:pt x="1981" y="166"/>
                                  <a:pt x="1978" y="153"/>
                                  <a:pt x="1971" y="142"/>
                                </a:cubicBezTo>
                                <a:cubicBezTo>
                                  <a:pt x="1964" y="132"/>
                                  <a:pt x="1952" y="127"/>
                                  <a:pt x="1936" y="127"/>
                                </a:cubicBezTo>
                                <a:cubicBezTo>
                                  <a:pt x="1921" y="127"/>
                                  <a:pt x="1908" y="132"/>
                                  <a:pt x="1899" y="142"/>
                                </a:cubicBezTo>
                                <a:cubicBezTo>
                                  <a:pt x="1890" y="153"/>
                                  <a:pt x="1884" y="166"/>
                                  <a:pt x="1883" y="183"/>
                                </a:cubicBezTo>
                                <a:close/>
                              </a:path>
                            </a:pathLst>
                          </a:custGeom>
                          <a:solidFill>
                            <a:srgbClr val="009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
                          <a:extLst>
                            <a:ext uri="{C183D7F6-B498-43B3-948B-1728B52AA6E4}">
                              <adec:decorative xmlns:adec="http://schemas.microsoft.com/office/drawing/2017/decorative" val="1"/>
                            </a:ext>
                          </a:extLst>
                        </wps:cNvPr>
                        <wps:cNvSpPr>
                          <a:spLocks noEditPoints="1"/>
                        </wps:cNvSpPr>
                        <wps:spPr bwMode="auto">
                          <a:xfrm>
                            <a:off x="1330960" y="238125"/>
                            <a:ext cx="438150" cy="102235"/>
                          </a:xfrm>
                          <a:custGeom>
                            <a:avLst/>
                            <a:gdLst>
                              <a:gd name="T0" fmla="*/ 148 w 1380"/>
                              <a:gd name="T1" fmla="*/ 281 h 321"/>
                              <a:gd name="T2" fmla="*/ 63 w 1380"/>
                              <a:gd name="T3" fmla="*/ 321 h 321"/>
                              <a:gd name="T4" fmla="*/ 20 w 1380"/>
                              <a:gd name="T5" fmla="*/ 316 h 321"/>
                              <a:gd name="T6" fmla="*/ 0 w 1380"/>
                              <a:gd name="T7" fmla="*/ 251 h 321"/>
                              <a:gd name="T8" fmla="*/ 46 w 1380"/>
                              <a:gd name="T9" fmla="*/ 289 h 321"/>
                              <a:gd name="T10" fmla="*/ 114 w 1380"/>
                              <a:gd name="T11" fmla="*/ 257 h 321"/>
                              <a:gd name="T12" fmla="*/ 57 w 1380"/>
                              <a:gd name="T13" fmla="*/ 219 h 321"/>
                              <a:gd name="T14" fmla="*/ 0 w 1380"/>
                              <a:gd name="T15" fmla="*/ 159 h 321"/>
                              <a:gd name="T16" fmla="*/ 104 w 1380"/>
                              <a:gd name="T17" fmla="*/ 97 h 321"/>
                              <a:gd name="T18" fmla="*/ 144 w 1380"/>
                              <a:gd name="T19" fmla="*/ 162 h 321"/>
                              <a:gd name="T20" fmla="*/ 98 w 1380"/>
                              <a:gd name="T21" fmla="*/ 127 h 321"/>
                              <a:gd name="T22" fmla="*/ 52 w 1380"/>
                              <a:gd name="T23" fmla="*/ 131 h 321"/>
                              <a:gd name="T24" fmla="*/ 49 w 1380"/>
                              <a:gd name="T25" fmla="*/ 171 h 321"/>
                              <a:gd name="T26" fmla="*/ 126 w 1380"/>
                              <a:gd name="T27" fmla="*/ 204 h 321"/>
                              <a:gd name="T28" fmla="*/ 344 w 1380"/>
                              <a:gd name="T29" fmla="*/ 276 h 321"/>
                              <a:gd name="T30" fmla="*/ 297 w 1380"/>
                              <a:gd name="T31" fmla="*/ 288 h 321"/>
                              <a:gd name="T32" fmla="*/ 250 w 1380"/>
                              <a:gd name="T33" fmla="*/ 146 h 321"/>
                              <a:gd name="T34" fmla="*/ 339 w 1380"/>
                              <a:gd name="T35" fmla="*/ 166 h 321"/>
                              <a:gd name="T36" fmla="*/ 358 w 1380"/>
                              <a:gd name="T37" fmla="*/ 107 h 321"/>
                              <a:gd name="T38" fmla="*/ 314 w 1380"/>
                              <a:gd name="T39" fmla="*/ 96 h 321"/>
                              <a:gd name="T40" fmla="*/ 220 w 1380"/>
                              <a:gd name="T41" fmla="*/ 126 h 321"/>
                              <a:gd name="T42" fmla="*/ 217 w 1380"/>
                              <a:gd name="T43" fmla="*/ 291 h 321"/>
                              <a:gd name="T44" fmla="*/ 338 w 1380"/>
                              <a:gd name="T45" fmla="*/ 310 h 321"/>
                              <a:gd name="T46" fmla="*/ 375 w 1380"/>
                              <a:gd name="T47" fmla="*/ 288 h 321"/>
                              <a:gd name="T48" fmla="*/ 608 w 1380"/>
                              <a:gd name="T49" fmla="*/ 169 h 321"/>
                              <a:gd name="T50" fmla="*/ 470 w 1380"/>
                              <a:gd name="T51" fmla="*/ 124 h 321"/>
                              <a:gd name="T52" fmla="*/ 394 w 1380"/>
                              <a:gd name="T53" fmla="*/ 25 h 321"/>
                              <a:gd name="T54" fmla="*/ 394 w 1380"/>
                              <a:gd name="T55" fmla="*/ 294 h 321"/>
                              <a:gd name="T56" fmla="*/ 497 w 1380"/>
                              <a:gd name="T57" fmla="*/ 294 h 321"/>
                              <a:gd name="T58" fmla="*/ 477 w 1380"/>
                              <a:gd name="T59" fmla="*/ 154 h 321"/>
                              <a:gd name="T60" fmla="*/ 516 w 1380"/>
                              <a:gd name="T61" fmla="*/ 132 h 321"/>
                              <a:gd name="T62" fmla="*/ 566 w 1380"/>
                              <a:gd name="T63" fmla="*/ 173 h 321"/>
                              <a:gd name="T64" fmla="*/ 540 w 1380"/>
                              <a:gd name="T65" fmla="*/ 316 h 321"/>
                              <a:gd name="T66" fmla="*/ 608 w 1380"/>
                              <a:gd name="T67" fmla="*/ 284 h 321"/>
                              <a:gd name="T68" fmla="*/ 868 w 1380"/>
                              <a:gd name="T69" fmla="*/ 205 h 321"/>
                              <a:gd name="T70" fmla="*/ 808 w 1380"/>
                              <a:gd name="T71" fmla="*/ 312 h 321"/>
                              <a:gd name="T72" fmla="*/ 667 w 1380"/>
                              <a:gd name="T73" fmla="*/ 211 h 321"/>
                              <a:gd name="T74" fmla="*/ 729 w 1380"/>
                              <a:gd name="T75" fmla="*/ 103 h 321"/>
                              <a:gd name="T76" fmla="*/ 825 w 1380"/>
                              <a:gd name="T77" fmla="*/ 206 h 321"/>
                              <a:gd name="T78" fmla="*/ 768 w 1380"/>
                              <a:gd name="T79" fmla="*/ 288 h 321"/>
                              <a:gd name="T80" fmla="*/ 1077 w 1380"/>
                              <a:gd name="T81" fmla="*/ 124 h 321"/>
                              <a:gd name="T82" fmla="*/ 1074 w 1380"/>
                              <a:gd name="T83" fmla="*/ 288 h 321"/>
                              <a:gd name="T84" fmla="*/ 927 w 1380"/>
                              <a:gd name="T85" fmla="*/ 293 h 321"/>
                              <a:gd name="T86" fmla="*/ 930 w 1380"/>
                              <a:gd name="T87" fmla="*/ 126 h 321"/>
                              <a:gd name="T88" fmla="*/ 1077 w 1380"/>
                              <a:gd name="T89" fmla="*/ 124 h 321"/>
                              <a:gd name="T90" fmla="*/ 944 w 1380"/>
                              <a:gd name="T91" fmla="*/ 208 h 321"/>
                              <a:gd name="T92" fmla="*/ 1059 w 1380"/>
                              <a:gd name="T93" fmla="*/ 206 h 321"/>
                              <a:gd name="T94" fmla="*/ 1333 w 1380"/>
                              <a:gd name="T95" fmla="*/ 114 h 321"/>
                              <a:gd name="T96" fmla="*/ 1236 w 1380"/>
                              <a:gd name="T97" fmla="*/ 108 h 321"/>
                              <a:gd name="T98" fmla="*/ 1203 w 1380"/>
                              <a:gd name="T99" fmla="*/ 99 h 321"/>
                              <a:gd name="T100" fmla="*/ 1170 w 1380"/>
                              <a:gd name="T101" fmla="*/ 132 h 321"/>
                              <a:gd name="T102" fmla="*/ 1135 w 1380"/>
                              <a:gd name="T103" fmla="*/ 316 h 321"/>
                              <a:gd name="T104" fmla="*/ 1211 w 1380"/>
                              <a:gd name="T105" fmla="*/ 284 h 321"/>
                              <a:gd name="T106" fmla="*/ 1228 w 1380"/>
                              <a:gd name="T107" fmla="*/ 146 h 321"/>
                              <a:gd name="T108" fmla="*/ 1273 w 1380"/>
                              <a:gd name="T109" fmla="*/ 130 h 321"/>
                              <a:gd name="T110" fmla="*/ 1308 w 1380"/>
                              <a:gd name="T111" fmla="*/ 284 h 321"/>
                              <a:gd name="T112" fmla="*/ 1380 w 1380"/>
                              <a:gd name="T113" fmla="*/ 316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80" h="321">
                                <a:moveTo>
                                  <a:pt x="147" y="222"/>
                                </a:moveTo>
                                <a:cubicBezTo>
                                  <a:pt x="153" y="229"/>
                                  <a:pt x="155" y="239"/>
                                  <a:pt x="155" y="251"/>
                                </a:cubicBezTo>
                                <a:cubicBezTo>
                                  <a:pt x="155" y="263"/>
                                  <a:pt x="153" y="273"/>
                                  <a:pt x="148" y="281"/>
                                </a:cubicBezTo>
                                <a:cubicBezTo>
                                  <a:pt x="143" y="290"/>
                                  <a:pt x="136" y="298"/>
                                  <a:pt x="128" y="303"/>
                                </a:cubicBezTo>
                                <a:cubicBezTo>
                                  <a:pt x="120" y="309"/>
                                  <a:pt x="110" y="314"/>
                                  <a:pt x="99" y="317"/>
                                </a:cubicBezTo>
                                <a:cubicBezTo>
                                  <a:pt x="88" y="319"/>
                                  <a:pt x="76" y="321"/>
                                  <a:pt x="63" y="321"/>
                                </a:cubicBezTo>
                                <a:cubicBezTo>
                                  <a:pt x="59" y="321"/>
                                  <a:pt x="54" y="321"/>
                                  <a:pt x="49" y="320"/>
                                </a:cubicBezTo>
                                <a:cubicBezTo>
                                  <a:pt x="44" y="320"/>
                                  <a:pt x="39" y="319"/>
                                  <a:pt x="34" y="319"/>
                                </a:cubicBezTo>
                                <a:cubicBezTo>
                                  <a:pt x="29" y="318"/>
                                  <a:pt x="24" y="317"/>
                                  <a:pt x="20" y="316"/>
                                </a:cubicBezTo>
                                <a:cubicBezTo>
                                  <a:pt x="16" y="316"/>
                                  <a:pt x="12" y="315"/>
                                  <a:pt x="10" y="314"/>
                                </a:cubicBezTo>
                                <a:cubicBezTo>
                                  <a:pt x="0" y="311"/>
                                  <a:pt x="0" y="311"/>
                                  <a:pt x="0" y="311"/>
                                </a:cubicBezTo>
                                <a:cubicBezTo>
                                  <a:pt x="0" y="251"/>
                                  <a:pt x="0" y="251"/>
                                  <a:pt x="0" y="251"/>
                                </a:cubicBezTo>
                                <a:cubicBezTo>
                                  <a:pt x="28" y="251"/>
                                  <a:pt x="28" y="251"/>
                                  <a:pt x="28" y="251"/>
                                </a:cubicBezTo>
                                <a:cubicBezTo>
                                  <a:pt x="33" y="286"/>
                                  <a:pt x="33" y="286"/>
                                  <a:pt x="33" y="286"/>
                                </a:cubicBezTo>
                                <a:cubicBezTo>
                                  <a:pt x="36" y="287"/>
                                  <a:pt x="40" y="288"/>
                                  <a:pt x="46" y="289"/>
                                </a:cubicBezTo>
                                <a:cubicBezTo>
                                  <a:pt x="52" y="289"/>
                                  <a:pt x="58" y="290"/>
                                  <a:pt x="63" y="290"/>
                                </a:cubicBezTo>
                                <a:cubicBezTo>
                                  <a:pt x="81" y="290"/>
                                  <a:pt x="94" y="287"/>
                                  <a:pt x="102" y="282"/>
                                </a:cubicBezTo>
                                <a:cubicBezTo>
                                  <a:pt x="110" y="276"/>
                                  <a:pt x="114" y="268"/>
                                  <a:pt x="114" y="257"/>
                                </a:cubicBezTo>
                                <a:cubicBezTo>
                                  <a:pt x="114" y="250"/>
                                  <a:pt x="111" y="244"/>
                                  <a:pt x="106" y="240"/>
                                </a:cubicBezTo>
                                <a:cubicBezTo>
                                  <a:pt x="100" y="235"/>
                                  <a:pt x="93" y="232"/>
                                  <a:pt x="85" y="229"/>
                                </a:cubicBezTo>
                                <a:cubicBezTo>
                                  <a:pt x="76" y="225"/>
                                  <a:pt x="67" y="222"/>
                                  <a:pt x="57" y="219"/>
                                </a:cubicBezTo>
                                <a:cubicBezTo>
                                  <a:pt x="47" y="216"/>
                                  <a:pt x="38" y="213"/>
                                  <a:pt x="29" y="208"/>
                                </a:cubicBezTo>
                                <a:cubicBezTo>
                                  <a:pt x="21" y="203"/>
                                  <a:pt x="14" y="197"/>
                                  <a:pt x="8" y="189"/>
                                </a:cubicBezTo>
                                <a:cubicBezTo>
                                  <a:pt x="2" y="181"/>
                                  <a:pt x="0" y="171"/>
                                  <a:pt x="0" y="159"/>
                                </a:cubicBezTo>
                                <a:cubicBezTo>
                                  <a:pt x="0" y="138"/>
                                  <a:pt x="7" y="122"/>
                                  <a:pt x="20" y="112"/>
                                </a:cubicBezTo>
                                <a:cubicBezTo>
                                  <a:pt x="34" y="101"/>
                                  <a:pt x="52" y="95"/>
                                  <a:pt x="75" y="95"/>
                                </a:cubicBezTo>
                                <a:cubicBezTo>
                                  <a:pt x="84" y="95"/>
                                  <a:pt x="94" y="96"/>
                                  <a:pt x="104" y="97"/>
                                </a:cubicBezTo>
                                <a:cubicBezTo>
                                  <a:pt x="114" y="98"/>
                                  <a:pt x="124" y="100"/>
                                  <a:pt x="135" y="104"/>
                                </a:cubicBezTo>
                                <a:cubicBezTo>
                                  <a:pt x="145" y="107"/>
                                  <a:pt x="145" y="107"/>
                                  <a:pt x="145" y="107"/>
                                </a:cubicBezTo>
                                <a:cubicBezTo>
                                  <a:pt x="144" y="162"/>
                                  <a:pt x="144" y="162"/>
                                  <a:pt x="144" y="162"/>
                                </a:cubicBezTo>
                                <a:cubicBezTo>
                                  <a:pt x="117" y="162"/>
                                  <a:pt x="117" y="162"/>
                                  <a:pt x="117" y="162"/>
                                </a:cubicBezTo>
                                <a:cubicBezTo>
                                  <a:pt x="111" y="130"/>
                                  <a:pt x="111" y="130"/>
                                  <a:pt x="111" y="130"/>
                                </a:cubicBezTo>
                                <a:cubicBezTo>
                                  <a:pt x="108" y="130"/>
                                  <a:pt x="104" y="128"/>
                                  <a:pt x="98" y="127"/>
                                </a:cubicBezTo>
                                <a:cubicBezTo>
                                  <a:pt x="92" y="126"/>
                                  <a:pt x="85" y="125"/>
                                  <a:pt x="78" y="125"/>
                                </a:cubicBezTo>
                                <a:cubicBezTo>
                                  <a:pt x="73" y="125"/>
                                  <a:pt x="68" y="126"/>
                                  <a:pt x="64" y="127"/>
                                </a:cubicBezTo>
                                <a:cubicBezTo>
                                  <a:pt x="59" y="127"/>
                                  <a:pt x="55" y="129"/>
                                  <a:pt x="52" y="131"/>
                                </a:cubicBezTo>
                                <a:cubicBezTo>
                                  <a:pt x="49" y="133"/>
                                  <a:pt x="46" y="135"/>
                                  <a:pt x="44" y="139"/>
                                </a:cubicBezTo>
                                <a:cubicBezTo>
                                  <a:pt x="42" y="143"/>
                                  <a:pt x="41" y="147"/>
                                  <a:pt x="41" y="152"/>
                                </a:cubicBezTo>
                                <a:cubicBezTo>
                                  <a:pt x="41" y="160"/>
                                  <a:pt x="44" y="166"/>
                                  <a:pt x="49" y="171"/>
                                </a:cubicBezTo>
                                <a:cubicBezTo>
                                  <a:pt x="55" y="175"/>
                                  <a:pt x="62" y="179"/>
                                  <a:pt x="70" y="183"/>
                                </a:cubicBezTo>
                                <a:cubicBezTo>
                                  <a:pt x="79" y="186"/>
                                  <a:pt x="88" y="189"/>
                                  <a:pt x="98" y="192"/>
                                </a:cubicBezTo>
                                <a:cubicBezTo>
                                  <a:pt x="108" y="195"/>
                                  <a:pt x="117" y="199"/>
                                  <a:pt x="126" y="204"/>
                                </a:cubicBezTo>
                                <a:cubicBezTo>
                                  <a:pt x="134" y="208"/>
                                  <a:pt x="141" y="215"/>
                                  <a:pt x="147" y="222"/>
                                </a:cubicBezTo>
                                <a:close/>
                                <a:moveTo>
                                  <a:pt x="354" y="269"/>
                                </a:moveTo>
                                <a:cubicBezTo>
                                  <a:pt x="352" y="271"/>
                                  <a:pt x="348" y="274"/>
                                  <a:pt x="344" y="276"/>
                                </a:cubicBezTo>
                                <a:cubicBezTo>
                                  <a:pt x="340" y="278"/>
                                  <a:pt x="336" y="280"/>
                                  <a:pt x="331" y="282"/>
                                </a:cubicBezTo>
                                <a:cubicBezTo>
                                  <a:pt x="325" y="283"/>
                                  <a:pt x="320" y="285"/>
                                  <a:pt x="314" y="286"/>
                                </a:cubicBezTo>
                                <a:cubicBezTo>
                                  <a:pt x="309" y="287"/>
                                  <a:pt x="303" y="288"/>
                                  <a:pt x="297" y="288"/>
                                </a:cubicBezTo>
                                <a:cubicBezTo>
                                  <a:pt x="277" y="288"/>
                                  <a:pt x="262" y="281"/>
                                  <a:pt x="251" y="266"/>
                                </a:cubicBezTo>
                                <a:cubicBezTo>
                                  <a:pt x="239" y="252"/>
                                  <a:pt x="234" y="232"/>
                                  <a:pt x="234" y="205"/>
                                </a:cubicBezTo>
                                <a:cubicBezTo>
                                  <a:pt x="234" y="179"/>
                                  <a:pt x="239" y="159"/>
                                  <a:pt x="250" y="146"/>
                                </a:cubicBezTo>
                                <a:cubicBezTo>
                                  <a:pt x="260" y="134"/>
                                  <a:pt x="276" y="127"/>
                                  <a:pt x="295" y="127"/>
                                </a:cubicBezTo>
                                <a:cubicBezTo>
                                  <a:pt x="309" y="127"/>
                                  <a:pt x="322" y="129"/>
                                  <a:pt x="332" y="132"/>
                                </a:cubicBezTo>
                                <a:cubicBezTo>
                                  <a:pt x="339" y="166"/>
                                  <a:pt x="339" y="166"/>
                                  <a:pt x="339" y="166"/>
                                </a:cubicBezTo>
                                <a:cubicBezTo>
                                  <a:pt x="365" y="166"/>
                                  <a:pt x="365" y="166"/>
                                  <a:pt x="365" y="166"/>
                                </a:cubicBezTo>
                                <a:cubicBezTo>
                                  <a:pt x="367" y="111"/>
                                  <a:pt x="367" y="111"/>
                                  <a:pt x="367" y="111"/>
                                </a:cubicBezTo>
                                <a:cubicBezTo>
                                  <a:pt x="358" y="107"/>
                                  <a:pt x="358" y="107"/>
                                  <a:pt x="358" y="107"/>
                                </a:cubicBezTo>
                                <a:cubicBezTo>
                                  <a:pt x="355" y="106"/>
                                  <a:pt x="351" y="104"/>
                                  <a:pt x="346" y="103"/>
                                </a:cubicBezTo>
                                <a:cubicBezTo>
                                  <a:pt x="342" y="101"/>
                                  <a:pt x="337" y="100"/>
                                  <a:pt x="331" y="99"/>
                                </a:cubicBezTo>
                                <a:cubicBezTo>
                                  <a:pt x="326" y="98"/>
                                  <a:pt x="320" y="97"/>
                                  <a:pt x="314" y="96"/>
                                </a:cubicBezTo>
                                <a:cubicBezTo>
                                  <a:pt x="309" y="95"/>
                                  <a:pt x="303" y="95"/>
                                  <a:pt x="297" y="95"/>
                                </a:cubicBezTo>
                                <a:cubicBezTo>
                                  <a:pt x="281" y="95"/>
                                  <a:pt x="267" y="97"/>
                                  <a:pt x="253" y="103"/>
                                </a:cubicBezTo>
                                <a:cubicBezTo>
                                  <a:pt x="240" y="109"/>
                                  <a:pt x="229" y="116"/>
                                  <a:pt x="220" y="126"/>
                                </a:cubicBezTo>
                                <a:cubicBezTo>
                                  <a:pt x="211" y="136"/>
                                  <a:pt x="203" y="148"/>
                                  <a:pt x="198" y="163"/>
                                </a:cubicBezTo>
                                <a:cubicBezTo>
                                  <a:pt x="193" y="177"/>
                                  <a:pt x="191" y="192"/>
                                  <a:pt x="191" y="209"/>
                                </a:cubicBezTo>
                                <a:cubicBezTo>
                                  <a:pt x="191" y="244"/>
                                  <a:pt x="199" y="271"/>
                                  <a:pt x="217" y="291"/>
                                </a:cubicBezTo>
                                <a:cubicBezTo>
                                  <a:pt x="234" y="311"/>
                                  <a:pt x="260" y="321"/>
                                  <a:pt x="293" y="321"/>
                                </a:cubicBezTo>
                                <a:cubicBezTo>
                                  <a:pt x="301" y="321"/>
                                  <a:pt x="308" y="319"/>
                                  <a:pt x="316" y="317"/>
                                </a:cubicBezTo>
                                <a:cubicBezTo>
                                  <a:pt x="324" y="315"/>
                                  <a:pt x="331" y="313"/>
                                  <a:pt x="338" y="310"/>
                                </a:cubicBezTo>
                                <a:cubicBezTo>
                                  <a:pt x="345" y="307"/>
                                  <a:pt x="352" y="304"/>
                                  <a:pt x="357" y="301"/>
                                </a:cubicBezTo>
                                <a:cubicBezTo>
                                  <a:pt x="363" y="297"/>
                                  <a:pt x="368" y="294"/>
                                  <a:pt x="371" y="291"/>
                                </a:cubicBezTo>
                                <a:cubicBezTo>
                                  <a:pt x="375" y="288"/>
                                  <a:pt x="375" y="288"/>
                                  <a:pt x="375" y="288"/>
                                </a:cubicBezTo>
                                <a:cubicBezTo>
                                  <a:pt x="361" y="263"/>
                                  <a:pt x="361" y="263"/>
                                  <a:pt x="361" y="263"/>
                                </a:cubicBezTo>
                                <a:lnTo>
                                  <a:pt x="354" y="269"/>
                                </a:lnTo>
                                <a:close/>
                                <a:moveTo>
                                  <a:pt x="608" y="169"/>
                                </a:moveTo>
                                <a:cubicBezTo>
                                  <a:pt x="608" y="145"/>
                                  <a:pt x="602" y="127"/>
                                  <a:pt x="591" y="114"/>
                                </a:cubicBezTo>
                                <a:cubicBezTo>
                                  <a:pt x="580" y="101"/>
                                  <a:pt x="563" y="95"/>
                                  <a:pt x="540" y="95"/>
                                </a:cubicBezTo>
                                <a:cubicBezTo>
                                  <a:pt x="517" y="95"/>
                                  <a:pt x="493" y="104"/>
                                  <a:pt x="470" y="124"/>
                                </a:cubicBezTo>
                                <a:cubicBezTo>
                                  <a:pt x="470" y="0"/>
                                  <a:pt x="470" y="0"/>
                                  <a:pt x="470" y="0"/>
                                </a:cubicBezTo>
                                <a:cubicBezTo>
                                  <a:pt x="394" y="2"/>
                                  <a:pt x="394" y="2"/>
                                  <a:pt x="394" y="2"/>
                                </a:cubicBezTo>
                                <a:cubicBezTo>
                                  <a:pt x="394" y="25"/>
                                  <a:pt x="394" y="25"/>
                                  <a:pt x="394" y="25"/>
                                </a:cubicBezTo>
                                <a:cubicBezTo>
                                  <a:pt x="429" y="33"/>
                                  <a:pt x="429" y="33"/>
                                  <a:pt x="429" y="33"/>
                                </a:cubicBezTo>
                                <a:cubicBezTo>
                                  <a:pt x="429" y="284"/>
                                  <a:pt x="429" y="284"/>
                                  <a:pt x="429" y="284"/>
                                </a:cubicBezTo>
                                <a:cubicBezTo>
                                  <a:pt x="394" y="294"/>
                                  <a:pt x="394" y="294"/>
                                  <a:pt x="394" y="294"/>
                                </a:cubicBezTo>
                                <a:cubicBezTo>
                                  <a:pt x="394" y="316"/>
                                  <a:pt x="394" y="316"/>
                                  <a:pt x="394" y="316"/>
                                </a:cubicBezTo>
                                <a:cubicBezTo>
                                  <a:pt x="497" y="316"/>
                                  <a:pt x="497" y="316"/>
                                  <a:pt x="497" y="316"/>
                                </a:cubicBezTo>
                                <a:cubicBezTo>
                                  <a:pt x="497" y="294"/>
                                  <a:pt x="497" y="294"/>
                                  <a:pt x="497" y="294"/>
                                </a:cubicBezTo>
                                <a:cubicBezTo>
                                  <a:pt x="470" y="284"/>
                                  <a:pt x="470" y="284"/>
                                  <a:pt x="470" y="284"/>
                                </a:cubicBezTo>
                                <a:cubicBezTo>
                                  <a:pt x="470" y="162"/>
                                  <a:pt x="470" y="162"/>
                                  <a:pt x="470" y="162"/>
                                </a:cubicBezTo>
                                <a:cubicBezTo>
                                  <a:pt x="477" y="154"/>
                                  <a:pt x="477" y="154"/>
                                  <a:pt x="477" y="154"/>
                                </a:cubicBezTo>
                                <a:cubicBezTo>
                                  <a:pt x="480" y="151"/>
                                  <a:pt x="483" y="149"/>
                                  <a:pt x="487" y="146"/>
                                </a:cubicBezTo>
                                <a:cubicBezTo>
                                  <a:pt x="491" y="143"/>
                                  <a:pt x="495" y="140"/>
                                  <a:pt x="500" y="138"/>
                                </a:cubicBezTo>
                                <a:cubicBezTo>
                                  <a:pt x="505" y="135"/>
                                  <a:pt x="510" y="133"/>
                                  <a:pt x="516" y="132"/>
                                </a:cubicBezTo>
                                <a:cubicBezTo>
                                  <a:pt x="521" y="130"/>
                                  <a:pt x="527" y="130"/>
                                  <a:pt x="532" y="130"/>
                                </a:cubicBezTo>
                                <a:cubicBezTo>
                                  <a:pt x="544" y="130"/>
                                  <a:pt x="553" y="133"/>
                                  <a:pt x="558" y="140"/>
                                </a:cubicBezTo>
                                <a:cubicBezTo>
                                  <a:pt x="564" y="147"/>
                                  <a:pt x="566" y="158"/>
                                  <a:pt x="566" y="173"/>
                                </a:cubicBezTo>
                                <a:cubicBezTo>
                                  <a:pt x="566" y="284"/>
                                  <a:pt x="566" y="284"/>
                                  <a:pt x="566" y="284"/>
                                </a:cubicBezTo>
                                <a:cubicBezTo>
                                  <a:pt x="540" y="294"/>
                                  <a:pt x="540" y="294"/>
                                  <a:pt x="540" y="294"/>
                                </a:cubicBezTo>
                                <a:cubicBezTo>
                                  <a:pt x="540" y="316"/>
                                  <a:pt x="540" y="316"/>
                                  <a:pt x="540" y="316"/>
                                </a:cubicBezTo>
                                <a:cubicBezTo>
                                  <a:pt x="638" y="316"/>
                                  <a:pt x="638" y="316"/>
                                  <a:pt x="638" y="316"/>
                                </a:cubicBezTo>
                                <a:cubicBezTo>
                                  <a:pt x="638" y="294"/>
                                  <a:pt x="638" y="294"/>
                                  <a:pt x="638" y="294"/>
                                </a:cubicBezTo>
                                <a:cubicBezTo>
                                  <a:pt x="608" y="284"/>
                                  <a:pt x="608" y="284"/>
                                  <a:pt x="608" y="284"/>
                                </a:cubicBezTo>
                                <a:lnTo>
                                  <a:pt x="608" y="169"/>
                                </a:lnTo>
                                <a:close/>
                                <a:moveTo>
                                  <a:pt x="843" y="124"/>
                                </a:moveTo>
                                <a:cubicBezTo>
                                  <a:pt x="860" y="143"/>
                                  <a:pt x="868" y="170"/>
                                  <a:pt x="868" y="205"/>
                                </a:cubicBezTo>
                                <a:cubicBezTo>
                                  <a:pt x="868" y="222"/>
                                  <a:pt x="866" y="237"/>
                                  <a:pt x="861" y="251"/>
                                </a:cubicBezTo>
                                <a:cubicBezTo>
                                  <a:pt x="856" y="265"/>
                                  <a:pt x="849" y="278"/>
                                  <a:pt x="840" y="288"/>
                                </a:cubicBezTo>
                                <a:cubicBezTo>
                                  <a:pt x="831" y="298"/>
                                  <a:pt x="821" y="306"/>
                                  <a:pt x="808" y="312"/>
                                </a:cubicBezTo>
                                <a:cubicBezTo>
                                  <a:pt x="795" y="318"/>
                                  <a:pt x="781" y="321"/>
                                  <a:pt x="765" y="321"/>
                                </a:cubicBezTo>
                                <a:cubicBezTo>
                                  <a:pt x="734" y="321"/>
                                  <a:pt x="710" y="311"/>
                                  <a:pt x="693" y="293"/>
                                </a:cubicBezTo>
                                <a:cubicBezTo>
                                  <a:pt x="676" y="274"/>
                                  <a:pt x="667" y="247"/>
                                  <a:pt x="667" y="211"/>
                                </a:cubicBezTo>
                                <a:cubicBezTo>
                                  <a:pt x="667" y="193"/>
                                  <a:pt x="670" y="177"/>
                                  <a:pt x="675" y="163"/>
                                </a:cubicBezTo>
                                <a:cubicBezTo>
                                  <a:pt x="680" y="149"/>
                                  <a:pt x="687" y="136"/>
                                  <a:pt x="696" y="126"/>
                                </a:cubicBezTo>
                                <a:cubicBezTo>
                                  <a:pt x="706" y="116"/>
                                  <a:pt x="717" y="108"/>
                                  <a:pt x="729" y="103"/>
                                </a:cubicBezTo>
                                <a:cubicBezTo>
                                  <a:pt x="742" y="97"/>
                                  <a:pt x="756" y="95"/>
                                  <a:pt x="771" y="95"/>
                                </a:cubicBezTo>
                                <a:cubicBezTo>
                                  <a:pt x="802" y="95"/>
                                  <a:pt x="826" y="104"/>
                                  <a:pt x="843" y="124"/>
                                </a:cubicBezTo>
                                <a:close/>
                                <a:moveTo>
                                  <a:pt x="825" y="206"/>
                                </a:moveTo>
                                <a:cubicBezTo>
                                  <a:pt x="825" y="153"/>
                                  <a:pt x="807" y="127"/>
                                  <a:pt x="770" y="127"/>
                                </a:cubicBezTo>
                                <a:cubicBezTo>
                                  <a:pt x="730" y="127"/>
                                  <a:pt x="710" y="154"/>
                                  <a:pt x="710" y="208"/>
                                </a:cubicBezTo>
                                <a:cubicBezTo>
                                  <a:pt x="710" y="261"/>
                                  <a:pt x="729" y="288"/>
                                  <a:pt x="768" y="288"/>
                                </a:cubicBezTo>
                                <a:cubicBezTo>
                                  <a:pt x="788" y="288"/>
                                  <a:pt x="802" y="281"/>
                                  <a:pt x="811" y="267"/>
                                </a:cubicBezTo>
                                <a:cubicBezTo>
                                  <a:pt x="821" y="253"/>
                                  <a:pt x="825" y="233"/>
                                  <a:pt x="825" y="206"/>
                                </a:cubicBezTo>
                                <a:close/>
                                <a:moveTo>
                                  <a:pt x="1077" y="124"/>
                                </a:moveTo>
                                <a:cubicBezTo>
                                  <a:pt x="1094" y="143"/>
                                  <a:pt x="1102" y="170"/>
                                  <a:pt x="1102" y="205"/>
                                </a:cubicBezTo>
                                <a:cubicBezTo>
                                  <a:pt x="1102" y="222"/>
                                  <a:pt x="1100" y="237"/>
                                  <a:pt x="1095" y="251"/>
                                </a:cubicBezTo>
                                <a:cubicBezTo>
                                  <a:pt x="1090" y="265"/>
                                  <a:pt x="1083" y="278"/>
                                  <a:pt x="1074" y="288"/>
                                </a:cubicBezTo>
                                <a:cubicBezTo>
                                  <a:pt x="1065" y="298"/>
                                  <a:pt x="1055" y="306"/>
                                  <a:pt x="1042" y="312"/>
                                </a:cubicBezTo>
                                <a:cubicBezTo>
                                  <a:pt x="1029" y="318"/>
                                  <a:pt x="1015" y="321"/>
                                  <a:pt x="999" y="321"/>
                                </a:cubicBezTo>
                                <a:cubicBezTo>
                                  <a:pt x="968" y="321"/>
                                  <a:pt x="944" y="311"/>
                                  <a:pt x="927" y="293"/>
                                </a:cubicBezTo>
                                <a:cubicBezTo>
                                  <a:pt x="910" y="274"/>
                                  <a:pt x="901" y="247"/>
                                  <a:pt x="901" y="211"/>
                                </a:cubicBezTo>
                                <a:cubicBezTo>
                                  <a:pt x="901" y="193"/>
                                  <a:pt x="904" y="177"/>
                                  <a:pt x="909" y="163"/>
                                </a:cubicBezTo>
                                <a:cubicBezTo>
                                  <a:pt x="914" y="149"/>
                                  <a:pt x="921" y="136"/>
                                  <a:pt x="930" y="126"/>
                                </a:cubicBezTo>
                                <a:cubicBezTo>
                                  <a:pt x="940" y="116"/>
                                  <a:pt x="951" y="108"/>
                                  <a:pt x="963" y="103"/>
                                </a:cubicBezTo>
                                <a:cubicBezTo>
                                  <a:pt x="976" y="97"/>
                                  <a:pt x="990" y="95"/>
                                  <a:pt x="1006" y="95"/>
                                </a:cubicBezTo>
                                <a:cubicBezTo>
                                  <a:pt x="1036" y="95"/>
                                  <a:pt x="1060" y="104"/>
                                  <a:pt x="1077" y="124"/>
                                </a:cubicBezTo>
                                <a:close/>
                                <a:moveTo>
                                  <a:pt x="1059" y="206"/>
                                </a:moveTo>
                                <a:cubicBezTo>
                                  <a:pt x="1059" y="153"/>
                                  <a:pt x="1041" y="127"/>
                                  <a:pt x="1004" y="127"/>
                                </a:cubicBezTo>
                                <a:cubicBezTo>
                                  <a:pt x="964" y="127"/>
                                  <a:pt x="944" y="154"/>
                                  <a:pt x="944" y="208"/>
                                </a:cubicBezTo>
                                <a:cubicBezTo>
                                  <a:pt x="944" y="261"/>
                                  <a:pt x="963" y="288"/>
                                  <a:pt x="1002" y="288"/>
                                </a:cubicBezTo>
                                <a:cubicBezTo>
                                  <a:pt x="1022" y="288"/>
                                  <a:pt x="1036" y="281"/>
                                  <a:pt x="1046" y="267"/>
                                </a:cubicBezTo>
                                <a:cubicBezTo>
                                  <a:pt x="1055" y="253"/>
                                  <a:pt x="1059" y="233"/>
                                  <a:pt x="1059" y="206"/>
                                </a:cubicBezTo>
                                <a:close/>
                                <a:moveTo>
                                  <a:pt x="1349" y="284"/>
                                </a:moveTo>
                                <a:cubicBezTo>
                                  <a:pt x="1349" y="169"/>
                                  <a:pt x="1349" y="169"/>
                                  <a:pt x="1349" y="169"/>
                                </a:cubicBezTo>
                                <a:cubicBezTo>
                                  <a:pt x="1349" y="145"/>
                                  <a:pt x="1343" y="127"/>
                                  <a:pt x="1333" y="114"/>
                                </a:cubicBezTo>
                                <a:cubicBezTo>
                                  <a:pt x="1322" y="101"/>
                                  <a:pt x="1305" y="95"/>
                                  <a:pt x="1283" y="95"/>
                                </a:cubicBezTo>
                                <a:cubicBezTo>
                                  <a:pt x="1274" y="95"/>
                                  <a:pt x="1266" y="96"/>
                                  <a:pt x="1258" y="99"/>
                                </a:cubicBezTo>
                                <a:cubicBezTo>
                                  <a:pt x="1250" y="101"/>
                                  <a:pt x="1242" y="104"/>
                                  <a:pt x="1236" y="108"/>
                                </a:cubicBezTo>
                                <a:cubicBezTo>
                                  <a:pt x="1229" y="111"/>
                                  <a:pt x="1223" y="115"/>
                                  <a:pt x="1218" y="119"/>
                                </a:cubicBezTo>
                                <a:cubicBezTo>
                                  <a:pt x="1213" y="123"/>
                                  <a:pt x="1210" y="126"/>
                                  <a:pt x="1207" y="128"/>
                                </a:cubicBezTo>
                                <a:cubicBezTo>
                                  <a:pt x="1203" y="99"/>
                                  <a:pt x="1203" y="99"/>
                                  <a:pt x="1203" y="99"/>
                                </a:cubicBezTo>
                                <a:cubicBezTo>
                                  <a:pt x="1135" y="101"/>
                                  <a:pt x="1135" y="101"/>
                                  <a:pt x="1135" y="101"/>
                                </a:cubicBezTo>
                                <a:cubicBezTo>
                                  <a:pt x="1135" y="123"/>
                                  <a:pt x="1135" y="123"/>
                                  <a:pt x="1135" y="123"/>
                                </a:cubicBezTo>
                                <a:cubicBezTo>
                                  <a:pt x="1170" y="132"/>
                                  <a:pt x="1170" y="132"/>
                                  <a:pt x="1170" y="132"/>
                                </a:cubicBezTo>
                                <a:cubicBezTo>
                                  <a:pt x="1170" y="284"/>
                                  <a:pt x="1170" y="284"/>
                                  <a:pt x="1170" y="284"/>
                                </a:cubicBezTo>
                                <a:cubicBezTo>
                                  <a:pt x="1135" y="294"/>
                                  <a:pt x="1135" y="294"/>
                                  <a:pt x="1135" y="294"/>
                                </a:cubicBezTo>
                                <a:cubicBezTo>
                                  <a:pt x="1135" y="316"/>
                                  <a:pt x="1135" y="316"/>
                                  <a:pt x="1135" y="316"/>
                                </a:cubicBezTo>
                                <a:cubicBezTo>
                                  <a:pt x="1238" y="316"/>
                                  <a:pt x="1238" y="316"/>
                                  <a:pt x="1238" y="316"/>
                                </a:cubicBezTo>
                                <a:cubicBezTo>
                                  <a:pt x="1238" y="294"/>
                                  <a:pt x="1238" y="294"/>
                                  <a:pt x="1238" y="294"/>
                                </a:cubicBezTo>
                                <a:cubicBezTo>
                                  <a:pt x="1211" y="284"/>
                                  <a:pt x="1211" y="284"/>
                                  <a:pt x="1211" y="284"/>
                                </a:cubicBezTo>
                                <a:cubicBezTo>
                                  <a:pt x="1211" y="162"/>
                                  <a:pt x="1211" y="162"/>
                                  <a:pt x="1211" y="162"/>
                                </a:cubicBezTo>
                                <a:cubicBezTo>
                                  <a:pt x="1218" y="154"/>
                                  <a:pt x="1218" y="154"/>
                                  <a:pt x="1218" y="154"/>
                                </a:cubicBezTo>
                                <a:cubicBezTo>
                                  <a:pt x="1221" y="151"/>
                                  <a:pt x="1224" y="149"/>
                                  <a:pt x="1228" y="146"/>
                                </a:cubicBezTo>
                                <a:cubicBezTo>
                                  <a:pt x="1231" y="143"/>
                                  <a:pt x="1235" y="140"/>
                                  <a:pt x="1240" y="138"/>
                                </a:cubicBezTo>
                                <a:cubicBezTo>
                                  <a:pt x="1245" y="135"/>
                                  <a:pt x="1250" y="133"/>
                                  <a:pt x="1256" y="132"/>
                                </a:cubicBezTo>
                                <a:cubicBezTo>
                                  <a:pt x="1261" y="130"/>
                                  <a:pt x="1267" y="130"/>
                                  <a:pt x="1273" y="130"/>
                                </a:cubicBezTo>
                                <a:cubicBezTo>
                                  <a:pt x="1285" y="130"/>
                                  <a:pt x="1293" y="133"/>
                                  <a:pt x="1299" y="140"/>
                                </a:cubicBezTo>
                                <a:cubicBezTo>
                                  <a:pt x="1305" y="147"/>
                                  <a:pt x="1308" y="158"/>
                                  <a:pt x="1308" y="173"/>
                                </a:cubicBezTo>
                                <a:cubicBezTo>
                                  <a:pt x="1308" y="284"/>
                                  <a:pt x="1308" y="284"/>
                                  <a:pt x="1308" y="284"/>
                                </a:cubicBezTo>
                                <a:cubicBezTo>
                                  <a:pt x="1281" y="294"/>
                                  <a:pt x="1281" y="294"/>
                                  <a:pt x="1281" y="294"/>
                                </a:cubicBezTo>
                                <a:cubicBezTo>
                                  <a:pt x="1281" y="316"/>
                                  <a:pt x="1281" y="316"/>
                                  <a:pt x="1281" y="316"/>
                                </a:cubicBezTo>
                                <a:cubicBezTo>
                                  <a:pt x="1380" y="316"/>
                                  <a:pt x="1380" y="316"/>
                                  <a:pt x="1380" y="316"/>
                                </a:cubicBezTo>
                                <a:cubicBezTo>
                                  <a:pt x="1380" y="294"/>
                                  <a:pt x="1380" y="294"/>
                                  <a:pt x="1380" y="294"/>
                                </a:cubicBezTo>
                                <a:lnTo>
                                  <a:pt x="1349" y="284"/>
                                </a:lnTo>
                                <a:close/>
                              </a:path>
                            </a:pathLst>
                          </a:custGeom>
                          <a:solidFill>
                            <a:srgbClr val="A1C0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
                          <a:extLst>
                            <a:ext uri="{C183D7F6-B498-43B3-948B-1728B52AA6E4}">
                              <adec:decorative xmlns:adec="http://schemas.microsoft.com/office/drawing/2017/decorative" val="1"/>
                            </a:ext>
                          </a:extLst>
                        </wps:cNvPr>
                        <wps:cNvSpPr>
                          <a:spLocks noEditPoints="1"/>
                        </wps:cNvSpPr>
                        <wps:spPr bwMode="auto">
                          <a:xfrm>
                            <a:off x="1803400" y="251460"/>
                            <a:ext cx="361315" cy="88900"/>
                          </a:xfrm>
                          <a:custGeom>
                            <a:avLst/>
                            <a:gdLst>
                              <a:gd name="T0" fmla="*/ 336 w 1137"/>
                              <a:gd name="T1" fmla="*/ 58 h 280"/>
                              <a:gd name="T2" fmla="*/ 313 w 1137"/>
                              <a:gd name="T3" fmla="*/ 86 h 280"/>
                              <a:gd name="T4" fmla="*/ 215 w 1137"/>
                              <a:gd name="T5" fmla="*/ 275 h 280"/>
                              <a:gd name="T6" fmla="*/ 166 w 1137"/>
                              <a:gd name="T7" fmla="*/ 109 h 280"/>
                              <a:gd name="T8" fmla="*/ 119 w 1137"/>
                              <a:gd name="T9" fmla="*/ 275 h 280"/>
                              <a:gd name="T10" fmla="*/ 20 w 1137"/>
                              <a:gd name="T11" fmla="*/ 89 h 280"/>
                              <a:gd name="T12" fmla="*/ 0 w 1137"/>
                              <a:gd name="T13" fmla="*/ 60 h 280"/>
                              <a:gd name="T14" fmla="*/ 92 w 1137"/>
                              <a:gd name="T15" fmla="*/ 82 h 280"/>
                              <a:gd name="T16" fmla="*/ 96 w 1137"/>
                              <a:gd name="T17" fmla="*/ 238 h 280"/>
                              <a:gd name="T18" fmla="*/ 189 w 1137"/>
                              <a:gd name="T19" fmla="*/ 54 h 280"/>
                              <a:gd name="T20" fmla="*/ 273 w 1137"/>
                              <a:gd name="T21" fmla="*/ 89 h 280"/>
                              <a:gd name="T22" fmla="*/ 244 w 1137"/>
                              <a:gd name="T23" fmla="*/ 60 h 280"/>
                              <a:gd name="T24" fmla="*/ 558 w 1137"/>
                              <a:gd name="T25" fmla="*/ 251 h 280"/>
                              <a:gd name="T26" fmla="*/ 494 w 1137"/>
                              <a:gd name="T27" fmla="*/ 275 h 280"/>
                              <a:gd name="T28" fmla="*/ 421 w 1137"/>
                              <a:gd name="T29" fmla="*/ 280 h 280"/>
                              <a:gd name="T30" fmla="*/ 357 w 1137"/>
                              <a:gd name="T31" fmla="*/ 218 h 280"/>
                              <a:gd name="T32" fmla="*/ 484 w 1137"/>
                              <a:gd name="T33" fmla="*/ 154 h 280"/>
                              <a:gd name="T34" fmla="*/ 445 w 1137"/>
                              <a:gd name="T35" fmla="*/ 84 h 280"/>
                              <a:gd name="T36" fmla="*/ 404 w 1137"/>
                              <a:gd name="T37" fmla="*/ 91 h 280"/>
                              <a:gd name="T38" fmla="*/ 371 w 1137"/>
                              <a:gd name="T39" fmla="*/ 121 h 280"/>
                              <a:gd name="T40" fmla="*/ 451 w 1137"/>
                              <a:gd name="T41" fmla="*/ 54 h 280"/>
                              <a:gd name="T42" fmla="*/ 525 w 1137"/>
                              <a:gd name="T43" fmla="*/ 117 h 280"/>
                              <a:gd name="T44" fmla="*/ 484 w 1137"/>
                              <a:gd name="T45" fmla="*/ 181 h 280"/>
                              <a:gd name="T46" fmla="*/ 412 w 1137"/>
                              <a:gd name="T47" fmla="*/ 189 h 280"/>
                              <a:gd name="T48" fmla="*/ 406 w 1137"/>
                              <a:gd name="T49" fmla="*/ 238 h 280"/>
                              <a:gd name="T50" fmla="*/ 442 w 1137"/>
                              <a:gd name="T51" fmla="*/ 244 h 280"/>
                              <a:gd name="T52" fmla="*/ 469 w 1137"/>
                              <a:gd name="T53" fmla="*/ 230 h 280"/>
                              <a:gd name="T54" fmla="*/ 484 w 1137"/>
                              <a:gd name="T55" fmla="*/ 214 h 280"/>
                              <a:gd name="T56" fmla="*/ 681 w 1137"/>
                              <a:gd name="T57" fmla="*/ 247 h 280"/>
                              <a:gd name="T58" fmla="*/ 661 w 1137"/>
                              <a:gd name="T59" fmla="*/ 91 h 280"/>
                              <a:gd name="T60" fmla="*/ 720 w 1137"/>
                              <a:gd name="T61" fmla="*/ 60 h 280"/>
                              <a:gd name="T62" fmla="*/ 661 w 1137"/>
                              <a:gd name="T63" fmla="*/ 0 h 280"/>
                              <a:gd name="T64" fmla="*/ 620 w 1137"/>
                              <a:gd name="T65" fmla="*/ 60 h 280"/>
                              <a:gd name="T66" fmla="*/ 579 w 1137"/>
                              <a:gd name="T67" fmla="*/ 91 h 280"/>
                              <a:gd name="T68" fmla="*/ 620 w 1137"/>
                              <a:gd name="T69" fmla="*/ 220 h 280"/>
                              <a:gd name="T70" fmla="*/ 667 w 1137"/>
                              <a:gd name="T71" fmla="*/ 280 h 280"/>
                              <a:gd name="T72" fmla="*/ 713 w 1137"/>
                              <a:gd name="T73" fmla="*/ 237 h 280"/>
                              <a:gd name="T74" fmla="*/ 934 w 1137"/>
                              <a:gd name="T75" fmla="*/ 172 h 280"/>
                              <a:gd name="T76" fmla="*/ 808 w 1137"/>
                              <a:gd name="T77" fmla="*/ 227 h 280"/>
                              <a:gd name="T78" fmla="*/ 870 w 1137"/>
                              <a:gd name="T79" fmla="*/ 245 h 280"/>
                              <a:gd name="T80" fmla="*/ 901 w 1137"/>
                              <a:gd name="T81" fmla="*/ 235 h 280"/>
                              <a:gd name="T82" fmla="*/ 921 w 1137"/>
                              <a:gd name="T83" fmla="*/ 224 h 280"/>
                              <a:gd name="T84" fmla="*/ 909 w 1137"/>
                              <a:gd name="T85" fmla="*/ 263 h 280"/>
                              <a:gd name="T86" fmla="*/ 848 w 1137"/>
                              <a:gd name="T87" fmla="*/ 280 h 280"/>
                              <a:gd name="T88" fmla="*/ 749 w 1137"/>
                              <a:gd name="T89" fmla="*/ 170 h 280"/>
                              <a:gd name="T90" fmla="*/ 777 w 1137"/>
                              <a:gd name="T91" fmla="*/ 86 h 280"/>
                              <a:gd name="T92" fmla="*/ 850 w 1137"/>
                              <a:gd name="T93" fmla="*/ 54 h 280"/>
                              <a:gd name="T94" fmla="*/ 934 w 1137"/>
                              <a:gd name="T95" fmla="*/ 172 h 280"/>
                              <a:gd name="T96" fmla="*/ 882 w 1137"/>
                              <a:gd name="T97" fmla="*/ 101 h 280"/>
                              <a:gd name="T98" fmla="*/ 810 w 1137"/>
                              <a:gd name="T99" fmla="*/ 101 h 280"/>
                              <a:gd name="T100" fmla="*/ 892 w 1137"/>
                              <a:gd name="T101" fmla="*/ 142 h 280"/>
                              <a:gd name="T102" fmla="*/ 1100 w 1137"/>
                              <a:gd name="T103" fmla="*/ 54 h 280"/>
                              <a:gd name="T104" fmla="*/ 1035 w 1137"/>
                              <a:gd name="T105" fmla="*/ 58 h 280"/>
                              <a:gd name="T106" fmla="*/ 967 w 1137"/>
                              <a:gd name="T107" fmla="*/ 82 h 280"/>
                              <a:gd name="T108" fmla="*/ 1002 w 1137"/>
                              <a:gd name="T109" fmla="*/ 243 h 280"/>
                              <a:gd name="T110" fmla="*/ 967 w 1137"/>
                              <a:gd name="T111" fmla="*/ 275 h 280"/>
                              <a:gd name="T112" fmla="*/ 1084 w 1137"/>
                              <a:gd name="T113" fmla="*/ 253 h 280"/>
                              <a:gd name="T114" fmla="*/ 1043 w 1137"/>
                              <a:gd name="T115" fmla="*/ 121 h 280"/>
                              <a:gd name="T116" fmla="*/ 1108 w 1137"/>
                              <a:gd name="T117" fmla="*/ 119 h 280"/>
                              <a:gd name="T118" fmla="*/ 1137 w 1137"/>
                              <a:gd name="T119" fmla="*/ 6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37" h="280">
                                <a:moveTo>
                                  <a:pt x="244" y="60"/>
                                </a:moveTo>
                                <a:cubicBezTo>
                                  <a:pt x="336" y="58"/>
                                  <a:pt x="336" y="58"/>
                                  <a:pt x="336" y="58"/>
                                </a:cubicBezTo>
                                <a:cubicBezTo>
                                  <a:pt x="336" y="82"/>
                                  <a:pt x="336" y="82"/>
                                  <a:pt x="336" y="82"/>
                                </a:cubicBezTo>
                                <a:cubicBezTo>
                                  <a:pt x="313" y="86"/>
                                  <a:pt x="313" y="86"/>
                                  <a:pt x="313" y="86"/>
                                </a:cubicBezTo>
                                <a:cubicBezTo>
                                  <a:pt x="262" y="275"/>
                                  <a:pt x="262" y="275"/>
                                  <a:pt x="262" y="275"/>
                                </a:cubicBezTo>
                                <a:cubicBezTo>
                                  <a:pt x="215" y="275"/>
                                  <a:pt x="215" y="275"/>
                                  <a:pt x="215" y="275"/>
                                </a:cubicBezTo>
                                <a:cubicBezTo>
                                  <a:pt x="176" y="148"/>
                                  <a:pt x="176" y="148"/>
                                  <a:pt x="176" y="148"/>
                                </a:cubicBezTo>
                                <a:cubicBezTo>
                                  <a:pt x="166" y="109"/>
                                  <a:pt x="166" y="109"/>
                                  <a:pt x="166" y="109"/>
                                </a:cubicBezTo>
                                <a:cubicBezTo>
                                  <a:pt x="158" y="148"/>
                                  <a:pt x="158" y="148"/>
                                  <a:pt x="158" y="148"/>
                                </a:cubicBezTo>
                                <a:cubicBezTo>
                                  <a:pt x="119" y="275"/>
                                  <a:pt x="119" y="275"/>
                                  <a:pt x="119" y="275"/>
                                </a:cubicBezTo>
                                <a:cubicBezTo>
                                  <a:pt x="71" y="275"/>
                                  <a:pt x="71" y="275"/>
                                  <a:pt x="71" y="275"/>
                                </a:cubicBezTo>
                                <a:cubicBezTo>
                                  <a:pt x="20" y="89"/>
                                  <a:pt x="20" y="89"/>
                                  <a:pt x="20" y="89"/>
                                </a:cubicBezTo>
                                <a:cubicBezTo>
                                  <a:pt x="0" y="82"/>
                                  <a:pt x="0" y="82"/>
                                  <a:pt x="0" y="82"/>
                                </a:cubicBezTo>
                                <a:cubicBezTo>
                                  <a:pt x="0" y="60"/>
                                  <a:pt x="0" y="60"/>
                                  <a:pt x="0" y="60"/>
                                </a:cubicBezTo>
                                <a:cubicBezTo>
                                  <a:pt x="92" y="58"/>
                                  <a:pt x="92" y="58"/>
                                  <a:pt x="92" y="58"/>
                                </a:cubicBezTo>
                                <a:cubicBezTo>
                                  <a:pt x="92" y="82"/>
                                  <a:pt x="92" y="82"/>
                                  <a:pt x="92" y="82"/>
                                </a:cubicBezTo>
                                <a:cubicBezTo>
                                  <a:pt x="61" y="86"/>
                                  <a:pt x="61" y="86"/>
                                  <a:pt x="61" y="86"/>
                                </a:cubicBezTo>
                                <a:cubicBezTo>
                                  <a:pt x="96" y="238"/>
                                  <a:pt x="96" y="238"/>
                                  <a:pt x="96" y="238"/>
                                </a:cubicBezTo>
                                <a:cubicBezTo>
                                  <a:pt x="150" y="60"/>
                                  <a:pt x="150" y="60"/>
                                  <a:pt x="150" y="60"/>
                                </a:cubicBezTo>
                                <a:cubicBezTo>
                                  <a:pt x="189" y="54"/>
                                  <a:pt x="189" y="54"/>
                                  <a:pt x="189" y="54"/>
                                </a:cubicBezTo>
                                <a:cubicBezTo>
                                  <a:pt x="240" y="238"/>
                                  <a:pt x="240" y="238"/>
                                  <a:pt x="240" y="238"/>
                                </a:cubicBezTo>
                                <a:cubicBezTo>
                                  <a:pt x="273" y="89"/>
                                  <a:pt x="273" y="89"/>
                                  <a:pt x="273" y="89"/>
                                </a:cubicBezTo>
                                <a:cubicBezTo>
                                  <a:pt x="244" y="82"/>
                                  <a:pt x="244" y="82"/>
                                  <a:pt x="244" y="82"/>
                                </a:cubicBezTo>
                                <a:lnTo>
                                  <a:pt x="244" y="60"/>
                                </a:lnTo>
                                <a:close/>
                                <a:moveTo>
                                  <a:pt x="525" y="243"/>
                                </a:moveTo>
                                <a:cubicBezTo>
                                  <a:pt x="558" y="251"/>
                                  <a:pt x="558" y="251"/>
                                  <a:pt x="558" y="251"/>
                                </a:cubicBezTo>
                                <a:cubicBezTo>
                                  <a:pt x="558" y="273"/>
                                  <a:pt x="558" y="273"/>
                                  <a:pt x="558" y="273"/>
                                </a:cubicBezTo>
                                <a:cubicBezTo>
                                  <a:pt x="494" y="275"/>
                                  <a:pt x="494" y="275"/>
                                  <a:pt x="494" y="275"/>
                                </a:cubicBezTo>
                                <a:cubicBezTo>
                                  <a:pt x="486" y="247"/>
                                  <a:pt x="486" y="247"/>
                                  <a:pt x="486" y="247"/>
                                </a:cubicBezTo>
                                <a:cubicBezTo>
                                  <a:pt x="464" y="269"/>
                                  <a:pt x="442" y="280"/>
                                  <a:pt x="421" y="280"/>
                                </a:cubicBezTo>
                                <a:cubicBezTo>
                                  <a:pt x="400" y="280"/>
                                  <a:pt x="384" y="274"/>
                                  <a:pt x="373" y="263"/>
                                </a:cubicBezTo>
                                <a:cubicBezTo>
                                  <a:pt x="362" y="253"/>
                                  <a:pt x="357" y="238"/>
                                  <a:pt x="357" y="218"/>
                                </a:cubicBezTo>
                                <a:cubicBezTo>
                                  <a:pt x="357" y="175"/>
                                  <a:pt x="388" y="154"/>
                                  <a:pt x="451" y="154"/>
                                </a:cubicBezTo>
                                <a:cubicBezTo>
                                  <a:pt x="484" y="154"/>
                                  <a:pt x="484" y="154"/>
                                  <a:pt x="484" y="154"/>
                                </a:cubicBezTo>
                                <a:cubicBezTo>
                                  <a:pt x="484" y="121"/>
                                  <a:pt x="484" y="121"/>
                                  <a:pt x="484" y="121"/>
                                </a:cubicBezTo>
                                <a:cubicBezTo>
                                  <a:pt x="484" y="97"/>
                                  <a:pt x="471" y="84"/>
                                  <a:pt x="445" y="84"/>
                                </a:cubicBezTo>
                                <a:cubicBezTo>
                                  <a:pt x="430" y="84"/>
                                  <a:pt x="418" y="86"/>
                                  <a:pt x="409" y="89"/>
                                </a:cubicBezTo>
                                <a:cubicBezTo>
                                  <a:pt x="404" y="91"/>
                                  <a:pt x="404" y="91"/>
                                  <a:pt x="404" y="91"/>
                                </a:cubicBezTo>
                                <a:cubicBezTo>
                                  <a:pt x="398" y="121"/>
                                  <a:pt x="398" y="121"/>
                                  <a:pt x="398" y="121"/>
                                </a:cubicBezTo>
                                <a:cubicBezTo>
                                  <a:pt x="371" y="121"/>
                                  <a:pt x="371" y="121"/>
                                  <a:pt x="371" y="121"/>
                                </a:cubicBezTo>
                                <a:cubicBezTo>
                                  <a:pt x="369" y="70"/>
                                  <a:pt x="369" y="70"/>
                                  <a:pt x="369" y="70"/>
                                </a:cubicBezTo>
                                <a:cubicBezTo>
                                  <a:pt x="399" y="59"/>
                                  <a:pt x="426" y="54"/>
                                  <a:pt x="451" y="54"/>
                                </a:cubicBezTo>
                                <a:cubicBezTo>
                                  <a:pt x="475" y="54"/>
                                  <a:pt x="493" y="58"/>
                                  <a:pt x="506" y="68"/>
                                </a:cubicBezTo>
                                <a:cubicBezTo>
                                  <a:pt x="519" y="78"/>
                                  <a:pt x="525" y="94"/>
                                  <a:pt x="525" y="117"/>
                                </a:cubicBezTo>
                                <a:lnTo>
                                  <a:pt x="525" y="243"/>
                                </a:lnTo>
                                <a:close/>
                                <a:moveTo>
                                  <a:pt x="484" y="181"/>
                                </a:moveTo>
                                <a:cubicBezTo>
                                  <a:pt x="455" y="181"/>
                                  <a:pt x="455" y="181"/>
                                  <a:pt x="455" y="181"/>
                                </a:cubicBezTo>
                                <a:cubicBezTo>
                                  <a:pt x="435" y="181"/>
                                  <a:pt x="420" y="184"/>
                                  <a:pt x="412" y="189"/>
                                </a:cubicBezTo>
                                <a:cubicBezTo>
                                  <a:pt x="403" y="194"/>
                                  <a:pt x="399" y="203"/>
                                  <a:pt x="399" y="214"/>
                                </a:cubicBezTo>
                                <a:cubicBezTo>
                                  <a:pt x="399" y="224"/>
                                  <a:pt x="401" y="233"/>
                                  <a:pt x="406" y="238"/>
                                </a:cubicBezTo>
                                <a:cubicBezTo>
                                  <a:pt x="411" y="244"/>
                                  <a:pt x="419" y="247"/>
                                  <a:pt x="428" y="247"/>
                                </a:cubicBezTo>
                                <a:cubicBezTo>
                                  <a:pt x="433" y="247"/>
                                  <a:pt x="438" y="246"/>
                                  <a:pt x="442" y="244"/>
                                </a:cubicBezTo>
                                <a:cubicBezTo>
                                  <a:pt x="447" y="243"/>
                                  <a:pt x="452" y="240"/>
                                  <a:pt x="456" y="238"/>
                                </a:cubicBezTo>
                                <a:cubicBezTo>
                                  <a:pt x="461" y="236"/>
                                  <a:pt x="465" y="233"/>
                                  <a:pt x="469" y="230"/>
                                </a:cubicBezTo>
                                <a:cubicBezTo>
                                  <a:pt x="472" y="227"/>
                                  <a:pt x="475" y="224"/>
                                  <a:pt x="477" y="222"/>
                                </a:cubicBezTo>
                                <a:cubicBezTo>
                                  <a:pt x="484" y="214"/>
                                  <a:pt x="484" y="214"/>
                                  <a:pt x="484" y="214"/>
                                </a:cubicBezTo>
                                <a:lnTo>
                                  <a:pt x="484" y="181"/>
                                </a:lnTo>
                                <a:close/>
                                <a:moveTo>
                                  <a:pt x="681" y="247"/>
                                </a:moveTo>
                                <a:cubicBezTo>
                                  <a:pt x="668" y="247"/>
                                  <a:pt x="661" y="239"/>
                                  <a:pt x="661" y="222"/>
                                </a:cubicBezTo>
                                <a:cubicBezTo>
                                  <a:pt x="661" y="91"/>
                                  <a:pt x="661" y="91"/>
                                  <a:pt x="661" y="91"/>
                                </a:cubicBezTo>
                                <a:cubicBezTo>
                                  <a:pt x="720" y="91"/>
                                  <a:pt x="720" y="91"/>
                                  <a:pt x="720" y="91"/>
                                </a:cubicBezTo>
                                <a:cubicBezTo>
                                  <a:pt x="720" y="60"/>
                                  <a:pt x="720" y="60"/>
                                  <a:pt x="720" y="60"/>
                                </a:cubicBezTo>
                                <a:cubicBezTo>
                                  <a:pt x="661" y="60"/>
                                  <a:pt x="661" y="60"/>
                                  <a:pt x="661" y="60"/>
                                </a:cubicBezTo>
                                <a:cubicBezTo>
                                  <a:pt x="661" y="0"/>
                                  <a:pt x="661" y="0"/>
                                  <a:pt x="661" y="0"/>
                                </a:cubicBezTo>
                                <a:cubicBezTo>
                                  <a:pt x="620" y="8"/>
                                  <a:pt x="620" y="8"/>
                                  <a:pt x="620" y="8"/>
                                </a:cubicBezTo>
                                <a:cubicBezTo>
                                  <a:pt x="620" y="60"/>
                                  <a:pt x="620" y="60"/>
                                  <a:pt x="620" y="60"/>
                                </a:cubicBezTo>
                                <a:cubicBezTo>
                                  <a:pt x="579" y="64"/>
                                  <a:pt x="579" y="64"/>
                                  <a:pt x="579" y="64"/>
                                </a:cubicBezTo>
                                <a:cubicBezTo>
                                  <a:pt x="579" y="91"/>
                                  <a:pt x="579" y="91"/>
                                  <a:pt x="579" y="91"/>
                                </a:cubicBezTo>
                                <a:cubicBezTo>
                                  <a:pt x="620" y="91"/>
                                  <a:pt x="620" y="91"/>
                                  <a:pt x="620" y="91"/>
                                </a:cubicBezTo>
                                <a:cubicBezTo>
                                  <a:pt x="620" y="220"/>
                                  <a:pt x="620" y="220"/>
                                  <a:pt x="620" y="220"/>
                                </a:cubicBezTo>
                                <a:cubicBezTo>
                                  <a:pt x="620" y="241"/>
                                  <a:pt x="624" y="257"/>
                                  <a:pt x="633" y="266"/>
                                </a:cubicBezTo>
                                <a:cubicBezTo>
                                  <a:pt x="642" y="275"/>
                                  <a:pt x="653" y="280"/>
                                  <a:pt x="667" y="280"/>
                                </a:cubicBezTo>
                                <a:cubicBezTo>
                                  <a:pt x="687" y="280"/>
                                  <a:pt x="706" y="273"/>
                                  <a:pt x="724" y="259"/>
                                </a:cubicBezTo>
                                <a:cubicBezTo>
                                  <a:pt x="713" y="237"/>
                                  <a:pt x="713" y="237"/>
                                  <a:pt x="713" y="237"/>
                                </a:cubicBezTo>
                                <a:cubicBezTo>
                                  <a:pt x="701" y="244"/>
                                  <a:pt x="690" y="247"/>
                                  <a:pt x="681" y="247"/>
                                </a:cubicBezTo>
                                <a:close/>
                                <a:moveTo>
                                  <a:pt x="934" y="172"/>
                                </a:moveTo>
                                <a:cubicBezTo>
                                  <a:pt x="792" y="173"/>
                                  <a:pt x="792" y="173"/>
                                  <a:pt x="792" y="173"/>
                                </a:cubicBezTo>
                                <a:cubicBezTo>
                                  <a:pt x="792" y="195"/>
                                  <a:pt x="798" y="213"/>
                                  <a:pt x="808" y="227"/>
                                </a:cubicBezTo>
                                <a:cubicBezTo>
                                  <a:pt x="819" y="240"/>
                                  <a:pt x="834" y="247"/>
                                  <a:pt x="852" y="247"/>
                                </a:cubicBezTo>
                                <a:cubicBezTo>
                                  <a:pt x="858" y="247"/>
                                  <a:pt x="864" y="246"/>
                                  <a:pt x="870" y="245"/>
                                </a:cubicBezTo>
                                <a:cubicBezTo>
                                  <a:pt x="876" y="244"/>
                                  <a:pt x="882" y="243"/>
                                  <a:pt x="887" y="241"/>
                                </a:cubicBezTo>
                                <a:cubicBezTo>
                                  <a:pt x="892" y="239"/>
                                  <a:pt x="897" y="237"/>
                                  <a:pt x="901" y="235"/>
                                </a:cubicBezTo>
                                <a:cubicBezTo>
                                  <a:pt x="906" y="233"/>
                                  <a:pt x="910" y="231"/>
                                  <a:pt x="913" y="229"/>
                                </a:cubicBezTo>
                                <a:cubicBezTo>
                                  <a:pt x="921" y="224"/>
                                  <a:pt x="921" y="224"/>
                                  <a:pt x="921" y="224"/>
                                </a:cubicBezTo>
                                <a:cubicBezTo>
                                  <a:pt x="935" y="245"/>
                                  <a:pt x="935" y="245"/>
                                  <a:pt x="935" y="245"/>
                                </a:cubicBezTo>
                                <a:cubicBezTo>
                                  <a:pt x="926" y="253"/>
                                  <a:pt x="917" y="259"/>
                                  <a:pt x="909" y="263"/>
                                </a:cubicBezTo>
                                <a:cubicBezTo>
                                  <a:pt x="902" y="267"/>
                                  <a:pt x="892" y="271"/>
                                  <a:pt x="882" y="274"/>
                                </a:cubicBezTo>
                                <a:cubicBezTo>
                                  <a:pt x="871" y="278"/>
                                  <a:pt x="860" y="280"/>
                                  <a:pt x="848" y="280"/>
                                </a:cubicBezTo>
                                <a:cubicBezTo>
                                  <a:pt x="815" y="280"/>
                                  <a:pt x="791" y="270"/>
                                  <a:pt x="774" y="250"/>
                                </a:cubicBezTo>
                                <a:cubicBezTo>
                                  <a:pt x="757" y="231"/>
                                  <a:pt x="749" y="204"/>
                                  <a:pt x="749" y="170"/>
                                </a:cubicBezTo>
                                <a:cubicBezTo>
                                  <a:pt x="749" y="153"/>
                                  <a:pt x="752" y="137"/>
                                  <a:pt x="756" y="123"/>
                                </a:cubicBezTo>
                                <a:cubicBezTo>
                                  <a:pt x="761" y="109"/>
                                  <a:pt x="768" y="97"/>
                                  <a:pt x="777" y="86"/>
                                </a:cubicBezTo>
                                <a:cubicBezTo>
                                  <a:pt x="786" y="76"/>
                                  <a:pt x="797" y="68"/>
                                  <a:pt x="809" y="62"/>
                                </a:cubicBezTo>
                                <a:cubicBezTo>
                                  <a:pt x="821" y="56"/>
                                  <a:pt x="835" y="54"/>
                                  <a:pt x="850" y="54"/>
                                </a:cubicBezTo>
                                <a:cubicBezTo>
                                  <a:pt x="907" y="54"/>
                                  <a:pt x="936" y="86"/>
                                  <a:pt x="936" y="150"/>
                                </a:cubicBezTo>
                                <a:lnTo>
                                  <a:pt x="934" y="172"/>
                                </a:lnTo>
                                <a:close/>
                                <a:moveTo>
                                  <a:pt x="892" y="142"/>
                                </a:moveTo>
                                <a:cubicBezTo>
                                  <a:pt x="892" y="125"/>
                                  <a:pt x="889" y="112"/>
                                  <a:pt x="882" y="101"/>
                                </a:cubicBezTo>
                                <a:cubicBezTo>
                                  <a:pt x="875" y="91"/>
                                  <a:pt x="863" y="86"/>
                                  <a:pt x="847" y="86"/>
                                </a:cubicBezTo>
                                <a:cubicBezTo>
                                  <a:pt x="832" y="86"/>
                                  <a:pt x="819" y="91"/>
                                  <a:pt x="810" y="101"/>
                                </a:cubicBezTo>
                                <a:cubicBezTo>
                                  <a:pt x="801" y="112"/>
                                  <a:pt x="795" y="125"/>
                                  <a:pt x="794" y="142"/>
                                </a:cubicBezTo>
                                <a:lnTo>
                                  <a:pt x="892" y="142"/>
                                </a:lnTo>
                                <a:close/>
                                <a:moveTo>
                                  <a:pt x="1133" y="59"/>
                                </a:moveTo>
                                <a:cubicBezTo>
                                  <a:pt x="1122" y="55"/>
                                  <a:pt x="1111" y="54"/>
                                  <a:pt x="1100" y="54"/>
                                </a:cubicBezTo>
                                <a:cubicBezTo>
                                  <a:pt x="1079" y="54"/>
                                  <a:pt x="1058" y="65"/>
                                  <a:pt x="1038" y="88"/>
                                </a:cubicBezTo>
                                <a:cubicBezTo>
                                  <a:pt x="1035" y="58"/>
                                  <a:pt x="1035" y="58"/>
                                  <a:pt x="1035" y="58"/>
                                </a:cubicBezTo>
                                <a:cubicBezTo>
                                  <a:pt x="967" y="60"/>
                                  <a:pt x="967" y="60"/>
                                  <a:pt x="967" y="60"/>
                                </a:cubicBezTo>
                                <a:cubicBezTo>
                                  <a:pt x="967" y="82"/>
                                  <a:pt x="967" y="82"/>
                                  <a:pt x="967" y="82"/>
                                </a:cubicBezTo>
                                <a:cubicBezTo>
                                  <a:pt x="1002" y="91"/>
                                  <a:pt x="1002" y="91"/>
                                  <a:pt x="1002" y="91"/>
                                </a:cubicBezTo>
                                <a:cubicBezTo>
                                  <a:pt x="1002" y="243"/>
                                  <a:pt x="1002" y="243"/>
                                  <a:pt x="1002" y="243"/>
                                </a:cubicBezTo>
                                <a:cubicBezTo>
                                  <a:pt x="967" y="253"/>
                                  <a:pt x="967" y="253"/>
                                  <a:pt x="967" y="253"/>
                                </a:cubicBezTo>
                                <a:cubicBezTo>
                                  <a:pt x="967" y="275"/>
                                  <a:pt x="967" y="275"/>
                                  <a:pt x="967" y="275"/>
                                </a:cubicBezTo>
                                <a:cubicBezTo>
                                  <a:pt x="1084" y="275"/>
                                  <a:pt x="1084" y="275"/>
                                  <a:pt x="1084" y="275"/>
                                </a:cubicBezTo>
                                <a:cubicBezTo>
                                  <a:pt x="1084" y="253"/>
                                  <a:pt x="1084" y="253"/>
                                  <a:pt x="1084" y="253"/>
                                </a:cubicBezTo>
                                <a:cubicBezTo>
                                  <a:pt x="1043" y="243"/>
                                  <a:pt x="1043" y="243"/>
                                  <a:pt x="1043" y="243"/>
                                </a:cubicBezTo>
                                <a:cubicBezTo>
                                  <a:pt x="1043" y="121"/>
                                  <a:pt x="1043" y="121"/>
                                  <a:pt x="1043" y="121"/>
                                </a:cubicBezTo>
                                <a:cubicBezTo>
                                  <a:pt x="1059" y="99"/>
                                  <a:pt x="1079" y="89"/>
                                  <a:pt x="1102" y="89"/>
                                </a:cubicBezTo>
                                <a:cubicBezTo>
                                  <a:pt x="1108" y="119"/>
                                  <a:pt x="1108" y="119"/>
                                  <a:pt x="1108" y="119"/>
                                </a:cubicBezTo>
                                <a:cubicBezTo>
                                  <a:pt x="1135" y="119"/>
                                  <a:pt x="1135" y="119"/>
                                  <a:pt x="1135" y="119"/>
                                </a:cubicBezTo>
                                <a:cubicBezTo>
                                  <a:pt x="1137" y="60"/>
                                  <a:pt x="1137" y="60"/>
                                  <a:pt x="1137" y="60"/>
                                </a:cubicBezTo>
                                <a:lnTo>
                                  <a:pt x="1133" y="59"/>
                                </a:lnTo>
                                <a:close/>
                              </a:path>
                            </a:pathLst>
                          </a:custGeom>
                          <a:solidFill>
                            <a:srgbClr val="003F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297007D1" id="JE2111091538ju rapport as maas.em(JU-LOCK)" o:spid="_x0000_s1026" editas="canvas" alt="&quot;&quot;" style="position:absolute;margin-left:0;margin-top:0;width:595.3pt;height:73.7pt;z-index:-251656193;mso-position-horizontal-relative:page;mso-position-vertical-relative:page" coordsize="75603,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603;height:9359;visibility:visible;mso-wrap-style:square">
                  <v:fill o:detectmouseclick="t"/>
                  <v:path o:connecttype="none"/>
                </v:shape>
                <v:shape id="Freeform 4" o:spid="_x0000_s1028" alt="&quot;&quot;" style="position:absolute;left:54305;top:4641;width:1981;height:2312;visibility:visible;mso-wrap-style:square;v-text-anchor:top" coordsize="62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" path="m610,490c,,,,,,56,230,56,230,56,230v5,26,5,26,5,26c61,256,188,288,302,388v76,66,187,214,187,214c489,602,549,633,621,705v2,22,2,22,2,22l610,490xe" fillcolor="#a1c037" stroked="f">
                  <v:path arrowok="t" o:connecttype="custom" o:connectlocs="193986,155789;0,0;17809,73125;19399,81392;96039,123359;155507,191398;197484,224145;198120,231140;193986,155789" o:connectangles="0,0,0,0,0,0,0,0,0"/>
                </v:shape>
                <v:shape id="Freeform 5" o:spid="_x0000_s1029" alt="&quot;&quot;" style="position:absolute;left:54108;top:4216;width:4597;height:3867;visibility:visible;mso-wrap-style:square;v-text-anchor:top" coordsize="144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" path="m1064,106c1069,,1069,,1069,v45,31,160,112,234,178c1201,259,1201,259,1201,259,1175,223,1108,146,1064,106xm1294,619c1238,577,1193,522,1146,480,684,840,684,840,684,840v,,,,,c612,768,566,708,566,708v,,-125,-146,-200,-212c252,397,119,364,119,364v,1,,1,,1c119,365,119,365,119,365,,440,,440,,440v,,130,42,237,149c307,660,422,814,422,814v,,227,339,456,405c1449,711,1449,711,1449,711v-47,-23,-100,-52,-155,-92xe" fillcolor="#003f72" stroked="f">
                  <v:path arrowok="t" o:connecttype="custom" o:connectlocs="337587,33627;339173,0;413417,56469;381054,82165;337587,33627;410561,196371;363604,152275;217020,266481;217020,266481;179581,224606;116125,157351;37756,115475;37756,115792;37756,115792;0,139585;75196,186854;133893,258233;278573,386715;459740,225557;410561,196371" o:connectangles="0,0,0,0,0,0,0,0,0,0,0,0,0,0,0,0,0,0,0,0"/>
                  <o:lock v:ext="edit" verticies="t"/>
                </v:shape>
                <v:shape id="Freeform 6" o:spid="_x0000_s1030" alt="&quot;&quot;" style="position:absolute;left:55664;top:2781;width:2013;height:3295;visibility:visible;mso-wrap-style:square;v-text-anchor:top" coordsize="31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" path="m,178l23,488r44,31l289,359,317,,,178xe" fillcolor="#e70038" stroked="f">
                  <v:path arrowok="t" o:connecttype="custom" o:connectlocs="0,113030;14605,309880;42545,329565;183515,227965;201295,0;0,113030" o:connectangles="0,0,0,0,0,0"/>
                </v:shape>
                <v:shape id="Freeform 7" o:spid="_x0000_s1031" alt="&quot;&quot;" style="position:absolute;left:57245;top:4400;width:3200;height:2305;visibility:visible;mso-wrap-style:square;v-text-anchor:top" coordsize="100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" path="m706,206c567,132,444,,444,,,325,,325,,325v,,52,54,125,121c172,488,227,535,283,576v55,40,110,72,157,95c519,710,577,727,577,727,1007,325,1007,325,1007,325v,,-161,-46,-301,-119xe" fillcolor="#a1c037" stroked="f">
                  <v:path arrowok="t" o:connecttype="custom" o:connectlocs="224378,65315;141110,0;0,103046;39727,141410;89942,182628;139839,212749;183379,230505;320040,103046;224378,65315" o:connectangles="0,0,0,0,0,0,0,0,0"/>
                </v:shape>
                <v:shape id="Freeform 8" o:spid="_x0000_s1032" alt="Logo Waterschap Aa en Maas" style="position:absolute;left:60509;top:5924;width:12509;height:1594;visibility:visible;mso-wrap-style:square;v-text-anchor:top" coordsize="393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" path="m307,c220,,220,,220,,42,436,42,436,42,436,,436,,436,,436v,58,,58,,58c171,494,171,494,171,494v,-58,,-58,,-58c121,436,121,436,121,436,166,313,166,313,166,313v173,,173,,173,c381,436,381,436,381,436v-45,,-45,,-45,c336,494,336,494,336,494v180,,180,,180,c516,436,516,436,516,436v-44,,-44,,-44,l307,xm189,251c243,111,243,111,243,111v8,-22,11,-35,13,-45c258,66,258,66,258,66v2,11,4,23,12,45c319,251,319,251,319,251r-130,xm838,259c838,172,804,118,696,118v-78,,-125,24,-145,34c551,243,551,243,551,243v70,,70,,70,c621,189,621,189,621,189v12,-5,39,-13,66,-13c752,176,768,208,768,253v,28,,28,,28c693,285,693,285,693,285v-60,3,-157,15,-157,112c536,444,565,502,652,502v77,,106,-43,122,-84c775,418,775,418,775,418v-4,24,-6,52,-6,76c885,494,885,494,885,494v,-58,,-58,,-58c836,436,836,436,836,436v,-59,2,-118,2,-177xm767,347v,46,-33,93,-94,93c635,440,614,418,614,391v,-55,71,-58,153,-59l767,347xm1287,118v-118,,-179,85,-179,194c1108,427,1180,502,1301,502v54,,103,-15,128,-25c1433,412,1433,412,1433,412v-31,16,-71,28,-117,28c1244,440,1192,394,1191,323v261,,261,,261,c1452,312,1452,312,1452,312v,-113,-55,-194,-165,-194xm1369,269v-178,,-178,,-178,c1194,225,1216,176,1283,176v67,,86,56,86,86l1369,269xm1853,436v47,,47,,47,c1900,494,1900,494,1900,494v-167,,-167,,-167,c1733,436,1733,436,1733,436v41,,41,,41,c1775,382,1777,328,1777,274v,-51,-24,-89,-74,-89c1649,185,1608,228,1607,296v-3,140,-3,140,-3,140c1653,436,1653,436,1653,436v,58,,58,,58c1484,494,1484,494,1484,494v,-58,,-58,,-58c1525,436,1525,436,1525,436v2,-251,2,-251,2,-251c1476,185,1476,185,1476,185v,-58,,-58,,-58c1605,127,1605,127,1605,127v,25,-2,50,-7,81c1600,208,1600,208,1600,208v15,-47,55,-90,128,-90c1814,118,1855,173,1855,260v,59,-2,117,-2,176xm2645,v153,,153,,153,c2798,58,2798,58,2798,58v-57,,-57,,-57,c2744,436,2744,436,2744,436v54,,54,,54,c2798,494,2798,494,2798,494v-179,,-179,,-179,c2619,436,2619,436,2619,436v48,,48,,48,c2670,102,2670,102,2670,102v-2,-1,-2,-1,-2,-1c2661,123,2657,145,2649,166,2523,494,2523,494,2523,494v-79,,-79,,-79,c2322,179,2322,179,2322,179v-10,-25,-15,-50,-22,-75c2298,104,2298,104,2298,104v-2,332,-2,332,-2,332c2351,436,2351,436,2351,436v,58,,58,,58c2180,494,2180,494,2180,494v,-58,,-58,,-58c2230,436,2230,436,2230,436v2,-378,2,-378,2,-378c2177,58,2177,58,2177,58v,-58,,-58,,-58c2338,,2338,,2338,v142,367,142,367,142,367c2485,380,2488,394,2491,408v2,,2,,2,c2496,394,2499,380,2504,367l2645,xm3152,259v,-87,-35,-141,-143,-141c2931,118,2884,142,2864,152v,91,,91,,91c2935,243,2935,243,2935,243v,-54,,-54,,-54c2947,184,2973,176,3001,176v64,,80,32,80,77c3081,281,3081,281,3081,281v-75,4,-75,4,-75,4c2947,288,2849,300,2849,397v,47,29,105,116,105c3042,502,3071,459,3087,418v1,,1,,1,c3084,442,3082,470,3082,494v116,,116,,116,c3198,436,3198,436,3198,436v-49,,-49,,-49,c3149,377,3152,318,3152,259xm3080,347v,46,-33,93,-94,93c2949,440,2928,418,2928,391v,-55,70,-58,152,-59l3080,347xm3542,259v,-87,-35,-141,-143,-141c3321,118,3274,142,3255,152v,91,,91,,91c3325,243,3325,243,3325,243v,-54,,-54,,-54c3337,184,3363,176,3391,176v64,,80,32,80,77c3471,281,3471,281,3471,281v-75,4,-75,4,-75,4c3337,288,3239,300,3239,397v,47,29,105,117,105c3432,502,3462,459,3477,418v1,,1,,1,c3474,442,3472,470,3472,494v116,,116,,116,c3588,436,3588,436,3588,436v-49,,-49,,-49,c3540,377,3542,318,3542,259xm3470,347v,46,-33,93,-94,93c3339,440,3318,418,3318,391v,-55,71,-58,152,-59l3470,347xm3938,380v,97,-83,122,-164,122c3712,502,3665,489,3641,480v-1,-99,-1,-99,-1,-99c3710,381,3710,381,3710,381v2,49,2,49,2,49c3726,434,3750,444,3790,444v37,,73,-14,73,-51c3863,362,3840,352,3811,346v-59,-10,-59,-10,-59,-10c3696,325,3635,304,3635,234v,-86,75,-116,155,-116c3850,118,3896,135,3917,142v2,90,2,90,2,90c3849,232,3849,232,3849,232v-2,-44,-2,-44,-2,-44c3836,182,3819,176,3787,176v-36,,-73,9,-73,45c3714,249,3738,257,3760,262v89,17,89,17,89,17c3891,288,3938,305,3938,380xe" fillcolor="#003f72" stroked="f">
                  <v:path arrowok="t" o:connecttype="custom" o:connectlocs="13342,138430;54320,156845;52732,99378;106734,138430;163913,138430;60038,79693;81957,20955;60038,79693;175031,48260;197268,60008;243964,89218;207115,159385;244282,156845;265565,138430;213786,139700;243646,110173;413277,159385;418042,139700;461244,99060;378335,85408;434878,85408;603556,156845;563531,138430;510482,93980;525094,156845;484433,138430;468868,40323;508258,66040;588626,138430;888816,18415;888816,138430;831955,138430;847520,32068;776364,156845;729986,33020;746822,156845;708385,138430;691549,0;791294,129540;840214,0;909782,48260;932336,60008;978714,89218;941866,159385;979032,156845;1000315,138430;948536,139700;978397,110173;1033987,48260;1056224,60008;1102602,89218;1066071,159385;1102920,156845;1124203,138430;1072424,139700;1102285,110173;1156605,152400;1179159,136525;1210607,109855;1203936,37465;1222678,73660;1179794,70168;1250950,120650" o:connectangles="0,0,0,0,0,0,0,0,0,0,0,0,0,0,0,0,0,0,0,0,0,0,0,0,0,0,0,0,0,0,0,0,0,0,0,0,0,0,0,0,0,0,0,0,0,0,0,0,0,0,0,0,0,0,0,0,0,0,0,0,0,0,0"/>
                  <o:lock v:ext="edit" verticies="t"/>
                </v:shape>
                <v:shape id="Freeform 9" o:spid="_x0000_s1033" alt="&quot;&quot;" style="position:absolute;left:62318;top:4121;width:8922;height:1600;visibility:visible;mso-wrap-style:square;v-text-anchor:top" coordsize="280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" path="m,34v129,,129,,129,c129,75,129,75,129,75v-34,,-34,,-34,c169,297,169,297,169,297v4,12,6,24,9,36c179,333,179,333,179,333v4,-12,6,-25,10,-36c250,130,250,130,250,130,231,75,231,75,231,75v-33,,-33,,-33,c198,34,198,34,198,34v126,,126,,126,c324,75,324,75,324,75v-35,,-35,,-35,c356,293,356,293,356,293v4,12,7,27,10,40c367,333,367,333,367,333v4,-13,6,-27,11,-40c452,75,452,75,452,75v-37,,-37,,-37,c415,34,415,34,415,34v122,,122,,122,c537,75,537,75,537,75v-30,,-30,,-30,c393,379,393,379,393,379v-61,,-61,,-61,c273,197,273,197,273,197v,,,,,c204,379,204,379,204,379v-61,,-61,,-61,c31,75,31,75,31,75,,75,,75,,75l,34xm573,307v,-38,49,-40,106,-41c679,277,679,277,679,277v,32,-23,65,-65,65c588,342,573,327,573,307xm529,204v49,,49,,49,c578,166,578,166,578,166v8,-3,27,-8,46,-8c669,158,680,180,680,211v,19,,19,,19c628,233,628,233,628,233v-42,2,-110,11,-110,79c518,344,538,385,599,385v54,,74,-30,85,-59c685,326,685,326,685,326v-3,17,-4,37,-4,53c761,379,761,379,761,379v,-40,,-40,,-40c727,339,727,339,727,339v1,-42,2,-82,2,-124c729,155,705,117,630,117v-55,,-88,17,-101,23l529,204xm781,123v38,,38,,38,c820,65,820,65,820,65v56,-4,56,-4,56,-4c874,123,874,123,874,123v73,,73,,73,c947,163,947,163,947,163v-73,,-73,,-73,c873,204,873,245,873,283v,47,10,59,36,59c923,342,939,337,951,332v-2,40,-2,40,-2,40c936,379,915,385,893,385v-54,,-75,-21,-75,-79c818,273,819,208,819,163v-38,,-38,,-38,l781,123xm1032,223v2,-31,18,-65,64,-65c1143,158,1157,197,1157,218v,5,,5,,5l1032,223xm1201,322v-22,11,-50,20,-81,20c1069,342,1033,310,1032,260v183,,183,,183,c1215,253,1215,253,1215,253v,-80,-39,-136,-116,-136c1017,117,974,176,974,252v,80,50,133,135,133c1147,385,1181,375,1198,367r3,-45xm1256,339v30,,30,,30,c1287,163,1287,163,1287,163v-38,,-38,,-38,c1249,123,1249,123,1249,123v90,,90,,90,c1339,142,1339,168,1336,194v1,1,1,1,1,1c1347,147,1375,118,1412,118v13,,26,3,31,5c1437,171,1437,171,1437,171v-7,-2,-14,-4,-25,-4c1363,167,1343,214,1342,259v-1,80,-1,80,-1,80c1379,339,1379,339,1379,339v,40,,40,,40c1256,379,1256,379,1256,379r,-40xm1615,197v-1,-31,-1,-31,-1,-31c1606,161,1594,158,1572,158v-26,,-52,5,-52,31c1520,208,1537,214,1553,217v62,12,62,12,62,12c1644,235,1677,248,1677,300v,67,-58,85,-114,85c1520,385,1486,376,1470,370v-1,-70,-1,-70,-1,-70c1518,300,1518,300,1518,300v1,34,1,34,1,34c1529,337,1546,345,1573,345v26,,52,-10,52,-36c1625,287,1609,280,1588,276v-41,-7,-41,-7,-41,-7c1508,261,1466,247,1466,198v,-60,52,-81,108,-81c1616,117,1647,129,1663,134v1,63,1,63,1,63l1615,197xm1874,165v-8,-3,-20,-4,-33,-4c1791,161,1765,198,1765,247v,45,22,92,89,92c1879,339,1907,331,1919,324v-3,48,-3,48,-3,48c1906,376,1879,385,1847,385v-102,,-137,-68,-137,-132c1710,174,1758,117,1847,117v39,,62,9,73,13c1920,203,1920,203,1920,203v-46,,-46,,-46,l1874,165xm1951,339v29,,29,,29,c1982,41,1982,41,1982,41v-37,,-37,,-37,c1945,,1945,,1945,v94,,94,,94,c2037,123,2037,123,2037,123v,17,-3,35,-6,57c2032,180,2032,180,2032,180v10,-33,39,-63,90,-63c2181,117,2210,155,2210,216v,41,-1,82,-2,123c2242,339,2242,339,2242,339v,40,,40,,40c2125,379,2125,379,2125,379v,-40,,-40,,-40c2154,339,2154,339,2154,339v,-38,1,-76,1,-113c2155,190,2139,163,2104,163v-38,,-66,30,-67,78c2035,339,2035,339,2035,339v34,,34,,34,c2069,379,2069,379,2069,379v-118,,-118,,-118,l1951,339xm2327,307v,-38,50,-40,107,-41c2434,277,2434,277,2434,277v,32,-23,65,-66,65c2342,342,2327,327,2327,307xm2283,204v49,,49,,49,c2332,166,2332,166,2332,166v8,-3,27,-8,46,-8c2423,158,2434,180,2434,211v,19,,19,,19c2382,233,2382,233,2382,233v-42,2,-110,11,-110,79c2272,344,2292,385,2354,385v53,,74,-30,84,-59c2439,326,2439,326,2439,326v-3,17,-4,37,-4,53c2516,379,2516,379,2516,379v,-40,,-40,,-40c2482,339,2482,339,2482,339v,-42,1,-82,1,-124c2483,155,2460,117,2384,117v-54,,-87,17,-101,23l2283,204xm2623,260v,-60,21,-97,66,-97c2730,163,2751,199,2751,247v,50,-29,95,-79,95c2651,342,2634,338,2623,331r,-71xm2533,163v36,,36,,36,c2567,462,2567,462,2567,462v-29,,-29,,-29,c2538,503,2538,503,2538,503v123,,123,,123,c2661,462,2661,462,2661,462v-41,,-41,,-41,c2621,377,2621,377,2621,377v15,6,32,8,50,8c2759,385,2809,324,2809,239v,-77,-46,-122,-107,-122c2658,117,2630,141,2617,175v-1,,-1,,-1,c2618,161,2621,141,2621,123v-88,,-88,,-88,l2533,163xe" fillcolor="#003f72" stroked="f">
                  <v:path arrowok="t" o:connecttype="custom" o:connectlocs="30173,23860;60029,94485;62887,10816;113070,93212;143561,23860;170558,23860;86708,62672;9846,23860;215659,84623;168017,64899;215977,67126;190250,122481;241704,120572;200096,37221;260125,39130;300780,39130;288710,108801;259807,97348;327777,70943;327777,70943;385900,82714;352233,122481;408450,107846;425284,39130;458316,39130;425919,107846;398922,107846;482772,60127;496429,122481;482454,106256;491347,85577;528508,62672;560587,78578;586631,122481;609817,64581;628874,107846;647613,0;673975,37221;712088,120572;684456,71898;657141,107846;739086,97666;739086,97666;755284,50265;721617,99257;773388,120572;788633,68398;833099,82714;833099,105301;815313,146977;845168,146977;892175,76033;832464,39130" o:connectangles="0,0,0,0,0,0,0,0,0,0,0,0,0,0,0,0,0,0,0,0,0,0,0,0,0,0,0,0,0,0,0,0,0,0,0,0,0,0,0,0,0,0,0,0,0,0,0,0,0,0,0,0,0"/>
                  <o:lock v:ext="edit" verticies="t"/>
                </v:shape>
                <v:shape id="Freeform 10" o:spid="_x0000_s1034" alt="&quot;&quot;" style="position:absolute;left:2698;top:2381;width:3436;height:1333;visibility:visible;mso-wrap-style:square;v-text-anchor:top" coordsize="108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" path="m93,99v,24,,24,,24c64,127,64,127,64,127v49,152,49,152,49,152c162,130,162,130,162,130v-28,-7,-28,-7,-28,-7c134,101,134,101,134,101v92,-2,92,-2,92,-2c226,123,226,123,226,123v-23,4,-23,4,-23,4c133,316,133,316,133,316v-45,,-45,,-45,c21,130,21,130,21,130,,123,,123,,123,,101,,101,,101l93,99xm429,213v-142,1,-142,1,-142,1c287,236,293,254,304,268v10,13,25,20,43,20c353,288,359,287,365,286v6,-1,12,-2,17,-4c387,280,392,278,397,276v4,-2,8,-4,11,-6c416,265,416,265,416,265v14,21,14,21,14,21c421,294,413,300,405,304v-8,4,-17,8,-28,11c367,319,355,321,343,321v-32,,-57,-10,-74,-30c253,272,244,245,244,211v,-17,3,-33,8,-47c257,150,264,138,272,127v9,-10,20,-18,32,-24c317,97,330,95,345,95v57,,86,32,86,96l429,213xm289,183v99,,99,,99,c388,166,384,153,377,142v-7,-10,-19,-15,-35,-15c327,127,314,132,305,142v-9,11,-15,24,-16,41xm538,99v,185,,185,,185c569,294,569,294,569,294v,22,,22,,22c462,316,462,316,462,316v,-22,,-22,,-22c497,284,497,284,497,284v,-152,,-152,,-152c462,123,462,123,462,123v,-22,,-22,,-22l538,99xm515,2v18,,27,10,27,31c542,42,539,48,533,53v-6,4,-12,7,-19,7c506,60,500,57,496,52v-5,-5,-7,-12,-7,-21c489,22,491,15,496,10v5,-5,12,-8,19,-8xm670,v,284,,284,,284c711,294,711,294,711,294v,22,,22,,22c593,316,593,316,593,316v,-22,,-22,,-22c628,284,628,284,628,284v,-251,,-251,,-251c593,25,593,25,593,25v,-23,,-23,,-23l670,xm806,99v,185,,185,,185c837,294,837,294,837,294v,22,,22,,22c730,316,730,316,730,316v,-22,,-22,,-22c765,284,765,284,765,284v,-152,,-152,,-152c730,123,730,123,730,123v,-22,,-22,,-22l806,99xm783,2v18,,27,10,27,31c810,42,807,48,801,53v-6,4,-13,7,-19,7c774,60,768,57,763,52v-4,-5,-7,-12,-7,-21c756,22,759,15,764,10v5,-5,12,-8,19,-8xm962,251v-12,,-22,-2,-31,-4c929,286,929,286,929,286v64,,64,,64,c1019,286,1040,291,1054,301v14,10,21,25,21,46c1075,369,1066,387,1048,400v-18,13,-45,19,-80,19c902,419,869,399,869,360v,-18,10,-32,28,-44c901,313,907,310,913,308v-8,-1,-14,-4,-18,-8c890,296,888,292,888,286v,-9,5,-22,16,-39c909,238,909,238,909,238v-2,,-6,-3,-10,-7c895,227,891,223,889,219v-8,-12,-11,-26,-11,-44c878,149,886,129,902,115v16,-14,38,-20,66,-20c983,95,996,97,1005,100v4,2,4,2,4,2c1081,101,1081,101,1081,101v,22,,22,,22c1041,129,1041,129,1041,129v8,10,11,24,11,42c1052,197,1044,217,1028,231v-16,13,-38,20,-66,20xm982,316v-45,,-45,,-45,c936,317,933,319,929,322v-4,2,-7,5,-9,8c914,337,911,345,911,353v,14,5,23,15,28c937,386,953,388,974,388v41,,62,-13,62,-39c1036,337,1031,328,1022,323v-8,-4,-22,-7,-40,-7xm966,123v-32,,-47,17,-47,50c919,188,923,200,930,209v8,8,19,13,33,13c980,222,992,218,1000,210v7,-8,11,-20,11,-37c1011,140,996,123,966,123xe" fillcolor="#e70038" stroked="f">
                  <v:path arrowok="t" o:connecttype="custom" o:connectlocs="20339,40419;42584,39146;71821,39146;27966,100569;0,32144;91207,68107;115995,91022;129660,85930;128706,96750;85487,92613;86440,40419;136969,60787;123304,58241;96927,45193;170973,90385;146821,100569;157943,42010;170973,31508;169384,16868;155401,9866;212922,0;225951,100569;199574,90385;188452,637;256142,90385;231989,100569;243112,42010;256142,31508;254553,16868;240252,9866;305718,79883;315569,91022;333048,127303;285061,100569;282201,91022;285697,73518;286650,36600;320654,32462;330823,41055;305718,79883;295230,102479;294277,121256;324785,102797;292052,55059;317794,66834" o:connectangles="0,0,0,0,0,0,0,0,0,0,0,0,0,0,0,0,0,0,0,0,0,0,0,0,0,0,0,0,0,0,0,0,0,0,0,0,0,0,0,0,0,0,0,0,0"/>
                  <o:lock v:ext="edit" verticies="t"/>
                </v:shape>
                <v:shape id="Freeform 11" o:spid="_x0000_s1035" alt="Slogan: Veilig voldoende drinkwater" style="position:absolute;left:6470;top:2381;width:6433;height:1022;visibility:visible;mso-wrap-style:square;v-text-anchor:top" coordsize="202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" path="m133,101v92,-2,92,-2,92,-2c225,123,225,123,225,123v-22,4,-22,4,-22,4c133,316,133,316,133,316v-45,,-45,,-45,c20,130,20,130,20,130,,123,,123,,123,,101,,101,,101,92,99,92,99,92,99v,24,,24,,24c63,127,63,127,63,127v49,152,49,152,49,152c162,130,162,130,162,130v-29,-7,-29,-7,-29,-7l133,101xm419,124v17,19,26,46,26,81c445,222,442,237,438,251v-5,14,-12,27,-21,37c408,298,397,306,384,312v-12,6,-27,9,-42,9c311,321,286,311,269,293,252,274,244,247,244,211v,-18,2,-34,7,-48c256,149,264,136,273,126v9,-10,20,-18,33,-23c319,97,333,95,348,95v31,,55,9,71,29xm402,206v,-53,-19,-79,-56,-79c307,127,287,154,287,208v,53,19,80,57,80c364,288,379,281,388,267v9,-14,14,-34,14,-61xm548,c472,2,472,2,472,2v,23,,23,,23c507,33,507,33,507,33v,251,,251,,251c472,294,472,294,472,294v,22,,22,,22c590,316,590,316,590,316v,-22,,-22,,-22c548,284,548,284,548,284l548,xm799,284v35,8,35,8,35,8c834,314,834,314,834,314v-70,2,-70,2,-70,2c761,293,761,293,761,293v-19,18,-41,28,-68,28c666,321,646,311,632,292,617,273,610,247,610,213v,-36,9,-65,28,-86c656,105,683,95,719,95v13,,26,2,39,6c758,33,758,33,758,33,723,25,723,25,723,25v,-23,,-23,,-23c799,,799,,799,r,284xm758,136v-10,-6,-24,-9,-43,-9c674,127,653,155,653,210v,24,4,43,13,57c674,281,687,288,704,288v14,,25,-4,35,-11c747,270,754,263,758,257r,-121xm1036,124v17,19,26,46,26,81c1062,222,1059,237,1054,251v-4,14,-11,27,-20,37c1025,298,1014,306,1001,312v-12,6,-27,9,-42,9c928,321,903,311,886,293,869,274,861,247,861,211v,-18,2,-34,7,-48c873,149,880,136,890,126v9,-10,20,-18,33,-23c936,97,950,95,965,95v31,,54,9,71,29xm1019,206v,-53,-19,-79,-56,-79c924,127,904,154,904,208v,53,19,80,57,80c981,288,996,281,1005,267v9,-14,14,-34,14,-61xm1280,213v-142,1,-142,1,-142,1c1138,236,1143,254,1154,268v11,13,25,20,43,20c1203,288,1209,287,1215,286v6,-1,12,-2,17,-4c1238,280,1243,278,1247,276v4,-2,8,-4,11,-6c1266,265,1266,265,1266,265v15,21,15,21,15,21c1271,294,1263,300,1255,304v-8,4,-17,8,-27,11c1217,319,1206,321,1193,321v-32,,-57,-10,-73,-30c1103,272,1095,245,1095,211v,-17,2,-33,7,-47c1107,150,1114,138,1123,127v9,-10,19,-18,32,-24c1167,97,1181,95,1195,95v58,,87,32,87,96l1280,213xm1238,183v,-17,-4,-30,-11,-41c1220,132,1209,127,1193,127v-16,,-28,5,-38,15c1146,153,1141,166,1139,183r99,xm1526,169v,-24,-5,-42,-16,-55c1499,101,1482,95,1460,95v-9,,-17,1,-25,4c1427,101,1419,104,1413,108v-7,3,-13,7,-18,11c1390,123,1387,126,1384,128v-4,-29,-4,-29,-4,-29c1312,101,1312,101,1312,101v,22,,22,,22c1347,132,1347,132,1347,132v,152,,152,,152c1312,294,1312,294,1312,294v,22,,22,,22c1415,316,1415,316,1415,316v,-22,,-22,,-22c1388,284,1388,284,1388,284v,-122,,-122,,-122c1395,154,1395,154,1395,154v3,-3,6,-5,10,-8c1408,143,1412,140,1417,138v5,-3,10,-5,16,-6c1439,130,1444,130,1450,130v12,,20,3,26,10c1482,147,1485,158,1485,173v,111,,111,,111c1458,294,1458,294,1458,294v,22,,22,,22c1557,316,1557,316,1557,316v,-22,,-22,,-22c1526,284,1526,284,1526,284r,-115xm1776,284v35,8,35,8,35,8c1811,314,1811,314,1811,314v-69,2,-69,2,-69,2c1738,293,1738,293,1738,293v-18,18,-41,28,-67,28c1644,321,1623,311,1609,292v-14,-19,-21,-45,-21,-79c1588,177,1597,148,1615,127v18,-22,46,-32,81,-32c1710,95,1723,97,1735,101v,-68,,-68,,-68c1700,25,1700,25,1700,25v,-23,,-23,,-23c1776,,1776,,1776,r,284xm1735,136v-9,-6,-24,-9,-43,-9c1651,127,1631,155,1631,210v,24,4,43,12,57c1652,281,1664,288,1682,288v13,,25,-4,34,-11c1725,270,1731,263,1735,257r,-121xm2010,265v14,21,14,21,14,21c2015,294,2006,300,1998,304v-7,4,-17,8,-27,11c1960,319,1949,321,1937,321v-33,,-57,-10,-74,-30c1846,272,1838,245,1838,211v,-17,3,-33,7,-47c1850,150,1857,138,1866,127v9,-10,20,-18,32,-24c1910,97,1924,95,1939,95v57,,86,32,86,96c2023,213,2023,213,2023,213v-142,1,-142,1,-142,1c1881,236,1887,254,1897,268v11,13,26,20,44,20c1947,288,1953,287,1959,286v6,-1,12,-2,17,-4c1981,280,1986,278,1990,276v5,-2,9,-4,12,-6l2010,265xm1883,183v98,,98,,98,c1981,166,1978,153,1971,142v-7,-10,-19,-15,-35,-15c1921,127,1908,132,1899,142v-9,11,-15,24,-16,41xe" fillcolor="#009ede" stroked="f">
                  <v:path arrowok="t" o:connecttype="custom" o:connectlocs="64484,40448;0,39174;20012,40448;42248,32167;132463,91725;77508,67201;110545,30256;91167,66246;174076,0;161052,90451;187418,93636;264926,92999;220136,102235;228395,30256;229666,637;227125,40448;234748,88221;337352,65290;304633,102235;282715,40130;323692,65609;319245,85037;366576,85355;396118,87903;398659,96821;347834,67201;379600,30256;389765,45225;393259,58284;455837,31530;438366,31530;427884,90451;449484,93636;446308,46499;468861,44588;463144,100643;484744,53825;553358,100643;504439,67838;551135,10510;564158,90451;521910,85037;551135,43315;626102,100324;586077,52232;643255,60831;616572,91725;635949,85992;626102,45225" o:connectangles="0,0,0,0,0,0,0,0,0,0,0,0,0,0,0,0,0,0,0,0,0,0,0,0,0,0,0,0,0,0,0,0,0,0,0,0,0,0,0,0,0,0,0,0,0,0,0,0,0"/>
                  <o:lock v:ext="edit" verticies="t"/>
                </v:shape>
                <v:shape id="Freeform 12" o:spid="_x0000_s1036" alt="&quot;&quot;" style="position:absolute;left:13309;top:2381;width:4382;height:1022;visibility:visible;mso-wrap-style:square;v-text-anchor:top" coordsize="138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" path="m147,222v6,7,8,17,8,29c155,263,153,273,148,281v-5,9,-12,17,-20,22c120,309,110,314,99,317v-11,2,-23,4,-36,4c59,321,54,321,49,320v-5,,-10,-1,-15,-1c29,318,24,317,20,316v-4,,-8,-1,-10,-2c,311,,311,,311,,251,,251,,251v28,,28,,28,c33,286,33,286,33,286v3,1,7,2,13,3c52,289,58,290,63,290v18,,31,-3,39,-8c110,276,114,268,114,257v,-7,-3,-13,-8,-17c100,235,93,232,85,229,76,225,67,222,57,219,47,216,38,213,29,208,21,203,14,197,8,189,2,181,,171,,159,,138,7,122,20,112,34,101,52,95,75,95v9,,19,1,29,2c114,98,124,100,135,104v10,3,10,3,10,3c144,162,144,162,144,162v-27,,-27,,-27,c111,130,111,130,111,130v-3,,-7,-2,-13,-3c92,126,85,125,78,125v-5,,-10,1,-14,2c59,127,55,129,52,131v-3,2,-6,4,-8,8c42,143,41,147,41,152v,8,3,14,8,19c55,175,62,179,70,183v9,3,18,6,28,9c108,195,117,199,126,204v8,4,15,11,21,18xm354,269v-2,2,-6,5,-10,7c340,278,336,280,331,282v-6,1,-11,3,-17,4c309,287,303,288,297,288v-20,,-35,-7,-46,-22c239,252,234,232,234,205v,-26,5,-46,16,-59c260,134,276,127,295,127v14,,27,2,37,5c339,166,339,166,339,166v26,,26,,26,c367,111,367,111,367,111v-9,-4,-9,-4,-9,-4c355,106,351,104,346,103v-4,-2,-9,-3,-15,-4c326,98,320,97,314,96v-5,-1,-11,-1,-17,-1c281,95,267,97,253,103v-13,6,-24,13,-33,23c211,136,203,148,198,163v-5,14,-7,29,-7,46c191,244,199,271,217,291v17,20,43,30,76,30c301,321,308,319,316,317v8,-2,15,-4,22,-7c345,307,352,304,357,301v6,-4,11,-7,14,-10c375,288,375,288,375,288,361,263,361,263,361,263r-7,6xm608,169v,-24,-6,-42,-17,-55c580,101,563,95,540,95v-23,,-47,9,-70,29c470,,470,,470,,394,2,394,2,394,2v,23,,23,,23c429,33,429,33,429,33v,251,,251,,251c394,294,394,294,394,294v,22,,22,,22c497,316,497,316,497,316v,-22,,-22,,-22c470,284,470,284,470,284v,-122,,-122,,-122c477,154,477,154,477,154v3,-3,6,-5,10,-8c491,143,495,140,500,138v5,-3,10,-5,16,-6c521,130,527,130,532,130v12,,21,3,26,10c564,147,566,158,566,173v,111,,111,,111c540,294,540,294,540,294v,22,,22,,22c638,316,638,316,638,316v,-22,,-22,,-22c608,284,608,284,608,284r,-115xm843,124v17,19,25,46,25,81c868,222,866,237,861,251v-5,14,-12,27,-21,37c831,298,821,306,808,312v-13,6,-27,9,-43,9c734,321,710,311,693,293,676,274,667,247,667,211v,-18,3,-34,8,-48c680,149,687,136,696,126v10,-10,21,-18,33,-23c742,97,756,95,771,95v31,,55,9,72,29xm825,206v,-53,-18,-79,-55,-79c730,127,710,154,710,208v,53,19,80,58,80c788,288,802,281,811,267v10,-14,14,-34,14,-61xm1077,124v17,19,25,46,25,81c1102,222,1100,237,1095,251v-5,14,-12,27,-21,37c1065,298,1055,306,1042,312v-13,6,-27,9,-43,9c968,321,944,311,927,293,910,274,901,247,901,211v,-18,3,-34,8,-48c914,149,921,136,930,126v10,-10,21,-18,33,-23c976,97,990,95,1006,95v30,,54,9,71,29xm1059,206v,-53,-18,-79,-55,-79c964,127,944,154,944,208v,53,19,80,58,80c1022,288,1036,281,1046,267v9,-14,13,-34,13,-61xm1349,284v,-115,,-115,,-115c1349,145,1343,127,1333,114v-11,-13,-28,-19,-50,-19c1274,95,1266,96,1258,99v-8,2,-16,5,-22,9c1229,111,1223,115,1218,119v-5,4,-8,7,-11,9c1203,99,1203,99,1203,99v-68,2,-68,2,-68,2c1135,123,1135,123,1135,123v35,9,35,9,35,9c1170,284,1170,284,1170,284v-35,10,-35,10,-35,10c1135,316,1135,316,1135,316v103,,103,,103,c1238,294,1238,294,1238,294v-27,-10,-27,-10,-27,-10c1211,162,1211,162,1211,162v7,-8,7,-8,7,-8c1221,151,1224,149,1228,146v3,-3,7,-6,12,-8c1245,135,1250,133,1256,132v5,-2,11,-2,17,-2c1285,130,1293,133,1299,140v6,7,9,18,9,33c1308,284,1308,284,1308,284v-27,10,-27,10,-27,10c1281,316,1281,316,1281,316v99,,99,,99,c1380,294,1380,294,1380,294r-31,-10xe" fillcolor="#a1c037" stroked="f">
                  <v:path arrowok="t" o:connecttype="custom" o:connectlocs="46990,89495;20003,102235;6350,100643;0,79941;14605,92043;36195,81852;18098,69749;0,50640;33020,30893;45720,51595;31115,40448;16510,41722;15558,54462;40005,64972;109220,87903;94298,91725;79375,46499;107633,52869;113665,34078;99695,30575;69850,40130;68898,92680;107315,98732;119063,91725;193040,53825;149225,39493;125095,7962;125095,93636;157798,93636;151448,49047;163830,42041;179705,55099;171450,100643;193040,90451;275590,65290;256540,99369;211773,67201;231458,32804;261938,65609;243840,91725;341948,39493;340995,91725;294323,93317;295275,40130;341948,39493;299720,66246;336233,65609;423228,36308;392430,34397;381953,31530;371475,42041;360363,100643;384493,90451;389890,46499;404178,41404;415290,90451;438150,100643" o:connectangles="0,0,0,0,0,0,0,0,0,0,0,0,0,0,0,0,0,0,0,0,0,0,0,0,0,0,0,0,0,0,0,0,0,0,0,0,0,0,0,0,0,0,0,0,0,0,0,0,0,0,0,0,0,0,0,0,0"/>
                  <o:lock v:ext="edit" verticies="t"/>
                </v:shape>
                <v:shape id="Freeform 13" o:spid="_x0000_s1037" alt="&quot;&quot;" style="position:absolute;left:18034;top:2514;width:3613;height:889;visibility:visible;mso-wrap-style:square;v-text-anchor:top" coordsize="113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" path="m244,60v92,-2,92,-2,92,-2c336,82,336,82,336,82v-23,4,-23,4,-23,4c262,275,262,275,262,275v-47,,-47,,-47,c176,148,176,148,176,148,166,109,166,109,166,109v-8,39,-8,39,-8,39c119,275,119,275,119,275v-48,,-48,,-48,c20,89,20,89,20,89,,82,,82,,82,,60,,60,,60,92,58,92,58,92,58v,24,,24,,24c61,86,61,86,61,86,96,238,96,238,96,238,150,60,150,60,150,60v39,-6,39,-6,39,-6c240,238,240,238,240,238,273,89,273,89,273,89,244,82,244,82,244,82r,-22xm525,243v33,8,33,8,33,8c558,273,558,273,558,273v-64,2,-64,2,-64,2c486,247,486,247,486,247v-22,22,-44,33,-65,33c400,280,384,274,373,263,362,253,357,238,357,218v,-43,31,-64,94,-64c484,154,484,154,484,154v,-33,,-33,,-33c484,97,471,84,445,84v-15,,-27,2,-36,5c404,91,404,91,404,91v-6,30,-6,30,-6,30c371,121,371,121,371,121,369,70,369,70,369,70,399,59,426,54,451,54v24,,42,4,55,14c519,78,525,94,525,117r,126xm484,181v-29,,-29,,-29,c435,181,420,184,412,189v-9,5,-13,14,-13,25c399,224,401,233,406,238v5,6,13,9,22,9c433,247,438,246,442,244v5,-1,10,-4,14,-6c461,236,465,233,469,230v3,-3,6,-6,8,-8c484,214,484,214,484,214r,-33xm681,247v-13,,-20,-8,-20,-25c661,91,661,91,661,91v59,,59,,59,c720,60,720,60,720,60v-59,,-59,,-59,c661,,661,,661,,620,8,620,8,620,8v,52,,52,,52c579,64,579,64,579,64v,27,,27,,27c620,91,620,91,620,91v,129,,129,,129c620,241,624,257,633,266v9,9,20,14,34,14c687,280,706,273,724,259,713,237,713,237,713,237v-12,7,-23,10,-32,10xm934,172v-142,1,-142,1,-142,1c792,195,798,213,808,227v11,13,26,20,44,20c858,247,864,246,870,245v6,-1,12,-2,17,-4c892,239,897,237,901,235v5,-2,9,-4,12,-6c921,224,921,224,921,224v14,21,14,21,14,21c926,253,917,259,909,263v-7,4,-17,8,-27,11c871,278,860,280,848,280v-33,,-57,-10,-74,-30c757,231,749,204,749,170v,-17,3,-33,7,-47c761,109,768,97,777,86v9,-10,20,-18,32,-24c821,56,835,54,850,54v57,,86,32,86,96l934,172xm892,142v,-17,-3,-30,-10,-41c875,91,863,86,847,86v-15,,-28,5,-37,15c801,112,795,125,794,142r98,xm1133,59v-11,-4,-22,-5,-33,-5c1079,54,1058,65,1038,88v-3,-30,-3,-30,-3,-30c967,60,967,60,967,60v,22,,22,,22c1002,91,1002,91,1002,91v,152,,152,,152c967,253,967,253,967,253v,22,,22,,22c1084,275,1084,275,1084,275v,-22,,-22,,-22c1043,243,1043,243,1043,243v,-122,,-122,,-122c1059,99,1079,89,1102,89v6,30,6,30,6,30c1135,119,1135,119,1135,119v2,-59,2,-59,2,-59l1133,59xe" fillcolor="#003f72" stroked="f">
                  <v:path arrowok="t" o:connecttype="custom" o:connectlocs="106774,18415;99465,27305;68323,87313;52751,34608;37816,87313;6356,28258;0,19050;29236,26035;30507,75565;60060,17145;86754,28258;77538,19050;177321,79693;156983,87313;133785,88900;113447,69215;153805,48895;141412,26670;128383,28893;117896,38418;143318,17145;166834,37148;153805,57468;130925,60008;129018,75565;140458,77470;149038,73025;153805,67945;216408,78423;210052,28893;228801,19050;210052,0;197023,19050;183994,28893;197023,69850;211959,88900;226577,75248;296806,54610;256766,72073;276468,77788;286319,74613;292675,71120;288861,83503;269477,88900;238017,53975;246914,27305;270112,17145;296806,54610;280281,32068;257401,32068;283459,45085;349557,17145;328902,18415;307293,26035;318415,77153;307293,87313;344473,80328;331444,38418;352099,37783;361315,19050" o:connectangles="0,0,0,0,0,0,0,0,0,0,0,0,0,0,0,0,0,0,0,0,0,0,0,0,0,0,0,0,0,0,0,0,0,0,0,0,0,0,0,0,0,0,0,0,0,0,0,0,0,0,0,0,0,0,0,0,0,0,0,0"/>
                  <o:lock v:ext="edit" verticies="t"/>
                </v:shape>
                <w10:wrap anchorx="page" anchory="page"/>
                <w10:anchorlock/>
              </v:group>
            </w:pict>
          </mc:Fallback>
        </mc:AlternateContent>
      </w:r>
      <w:r w:rsidR="00253F98">
        <w:rPr>
          <w:noProof/>
          <w:lang w:eastAsia="zh-CN"/>
        </w:rPr>
        <mc:AlternateContent>
          <mc:Choice Requires="wps">
            <w:drawing>
              <wp:anchor distT="0" distB="0" distL="114300" distR="114300" simplePos="0" relativeHeight="251658241" behindDoc="1" locked="1" layoutInCell="1" allowOverlap="1" wp14:anchorId="1D347DD8" wp14:editId="5DF0E9F7">
                <wp:simplePos x="0" y="0"/>
                <wp:positionH relativeFrom="page">
                  <wp:posOffset>-8255</wp:posOffset>
                </wp:positionH>
                <wp:positionV relativeFrom="page">
                  <wp:posOffset>3828745</wp:posOffset>
                </wp:positionV>
                <wp:extent cx="7570470" cy="6858000"/>
                <wp:effectExtent l="0" t="0" r="11430" b="0"/>
                <wp:wrapNone/>
                <wp:docPr id="13" name="Fotovak(JU-FRE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6858000"/>
                        </a:xfrm>
                        <a:prstGeom prst="rect">
                          <a:avLst/>
                        </a:prstGeom>
                        <a:noFill/>
                        <a:ln>
                          <a:noFill/>
                        </a:ln>
                      </wps:spPr>
                      <wps:txbx>
                        <w:txbxContent>
                          <w:p w14:paraId="4FC43364" w14:textId="24E5A0BF" w:rsidR="00114E80" w:rsidRPr="001D66E1" w:rsidRDefault="00974F26" w:rsidP="001D66E1">
                            <w:pPr>
                              <w:pStyle w:val="AlineavoorafbeeldingWaterschapAaenMaas"/>
                            </w:pPr>
                            <w:r>
                              <w:rPr>
                                <w:noProof/>
                              </w:rPr>
                              <w:drawing>
                                <wp:inline distT="0" distB="0" distL="0" distR="0" wp14:anchorId="18548B24" wp14:editId="2ED4029C">
                                  <wp:extent cx="7570470" cy="6939280"/>
                                  <wp:effectExtent l="0" t="0" r="0" b="0"/>
                                  <wp:docPr id="1138599817" name="Afbeelding 3" descr="Afbeelding met gras, buitenshuis, hemel,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99817" name="Afbeelding 3" descr="Afbeelding met gras, buitenshuis, hemel, plant&#10;&#10;Automatisch gegenereerde beschrijving"/>
                                          <pic:cNvPicPr/>
                                        </pic:nvPicPr>
                                        <pic:blipFill>
                                          <a:blip r:embed="rId12"/>
                                          <a:stretch>
                                            <a:fillRect/>
                                          </a:stretch>
                                        </pic:blipFill>
                                        <pic:spPr>
                                          <a:xfrm>
                                            <a:off x="0" y="0"/>
                                            <a:ext cx="7570470" cy="6939280"/>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D347DD8" id="Fotovak(JU-FREE)" o:spid="_x0000_s1027" type="#_x0000_t202" alt="&quot;&quot;" style="position:absolute;margin-left:-.65pt;margin-top:301.5pt;width:596.1pt;height:540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" filled="f" stroked="f">
                <v:textbox inset="0,0,0,0">
                  <w:txbxContent>
                    <w:p w14:paraId="4FC43364" w14:textId="24E5A0BF" w:rsidR="00114E80" w:rsidRPr="001D66E1" w:rsidRDefault="00974F26" w:rsidP="001D66E1">
                      <w:pPr>
                        <w:pStyle w:val="AlineavoorafbeeldingWaterschapAaenMaas"/>
                      </w:pPr>
                      <w:r>
                        <w:rPr>
                          <w:noProof/>
                        </w:rPr>
                        <w:drawing>
                          <wp:inline distT="0" distB="0" distL="0" distR="0" wp14:anchorId="18548B24" wp14:editId="2ED4029C">
                            <wp:extent cx="7570470" cy="6939280"/>
                            <wp:effectExtent l="0" t="0" r="0" b="0"/>
                            <wp:docPr id="1138599817" name="Afbeelding 3" descr="Afbeelding met gras, buitenshuis, hemel,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99817" name="Afbeelding 3" descr="Afbeelding met gras, buitenshuis, hemel, plant&#10;&#10;Automatisch gegenereerde beschrijving"/>
                                    <pic:cNvPicPr/>
                                  </pic:nvPicPr>
                                  <pic:blipFill>
                                    <a:blip r:embed="rId13"/>
                                    <a:stretch>
                                      <a:fillRect/>
                                    </a:stretch>
                                  </pic:blipFill>
                                  <pic:spPr>
                                    <a:xfrm>
                                      <a:off x="0" y="0"/>
                                      <a:ext cx="7570470" cy="6939280"/>
                                    </a:xfrm>
                                    <a:prstGeom prst="rect">
                                      <a:avLst/>
                                    </a:prstGeom>
                                  </pic:spPr>
                                </pic:pic>
                              </a:graphicData>
                            </a:graphic>
                          </wp:inline>
                        </w:drawing>
                      </w:r>
                    </w:p>
                  </w:txbxContent>
                </v:textbox>
                <w10:wrap anchorx="page" anchory="page"/>
                <w10:anchorlock/>
              </v:shape>
            </w:pict>
          </mc:Fallback>
        </mc:AlternateContent>
      </w:r>
      <w:r w:rsidR="00114E80">
        <w:br w:type="page"/>
      </w:r>
    </w:p>
    <w:p w14:paraId="01E44CC6" w14:textId="77777777" w:rsidR="00EC0070" w:rsidRPr="006F786A" w:rsidRDefault="00EC0070" w:rsidP="00F96FC4">
      <w:pPr>
        <w:pStyle w:val="KopvanInhoudsopgaveWaterschapAaenMaas"/>
      </w:pPr>
      <w:r>
        <w:lastRenderedPageBreak/>
        <w:t>Inh</w:t>
      </w:r>
      <w:r w:rsidRPr="00F96FC4">
        <w:t>ou</w:t>
      </w:r>
      <w:r w:rsidRPr="00F77B99">
        <w:t>d</w:t>
      </w:r>
    </w:p>
    <w:p w14:paraId="6645A20E" w14:textId="0B3ACC32" w:rsidR="003F6B53" w:rsidRDefault="005479BE">
      <w:pPr>
        <w:pStyle w:val="Inhopg4"/>
        <w:rPr>
          <w:b w:val="0"/>
          <w:bCs w:val="0"/>
          <w:kern w:val="2"/>
          <w14:ligatures w14:val="standardContextual"/>
        </w:rPr>
      </w:pPr>
      <w:r w:rsidRPr="00666008">
        <w:fldChar w:fldCharType="begin"/>
      </w:r>
      <w:r w:rsidR="00A16B83" w:rsidRPr="00666008">
        <w:instrText xml:space="preserve"> TOC \n "0-0" \h \z \t "Kop 1 Waterschap Aa en Maas;1;Kop 2 Waterschap Aa en Maas;2;Kop 3 Waterschap Aa en Maas;3;Kop 1 zonder nummer Waterschap Aa en Maas;4;Kop 2 zonder nummer Waterschap Aa en Maas;5;Kop 3 zonder nummer Waterschap Aa en Maas;6;Bijlage kop 1 Waterschap Aa en Maas;7;Kop 8 Waterschap Aa en Maas;8" \t "Kop 1 Waterschap Aa en Maas,1,Kop 2 Waterschap Aa en Maas,2,Kop 3 Waterschap Aa en Maas,3,Kop 1 zonder nummer Waterschap Aa en Maas,4,Kop 2 zonder nummer Waterschap Aa en Maas,5,Kop 3 zonder nummer Waterschap Aa en Maas,6,Bijlage kop 1 Waterschap Aa en Maas,7,Kop 8 Waterschap Aa en Maas,8" </w:instrText>
      </w:r>
      <w:r w:rsidRPr="00666008">
        <w:fldChar w:fldCharType="separate"/>
      </w:r>
      <w:hyperlink w:anchor="_Toc154089022" w:history="1">
        <w:r w:rsidR="003F6B53" w:rsidRPr="00CB2A78">
          <w:rPr>
            <w:rStyle w:val="Hyperlink"/>
          </w:rPr>
          <w:t>Aard en omvang vispassages</w:t>
        </w:r>
        <w:r w:rsidR="003F6B53">
          <w:rPr>
            <w:webHidden/>
          </w:rPr>
          <w:tab/>
        </w:r>
        <w:r w:rsidR="003F6B53">
          <w:rPr>
            <w:webHidden/>
          </w:rPr>
          <w:fldChar w:fldCharType="begin"/>
        </w:r>
        <w:r w:rsidR="003F6B53">
          <w:rPr>
            <w:webHidden/>
          </w:rPr>
          <w:instrText xml:space="preserve"> PAGEREF _Toc154089022 \h </w:instrText>
        </w:r>
        <w:r w:rsidR="003F6B53">
          <w:rPr>
            <w:webHidden/>
          </w:rPr>
        </w:r>
        <w:r w:rsidR="003F6B53">
          <w:rPr>
            <w:webHidden/>
          </w:rPr>
          <w:fldChar w:fldCharType="separate"/>
        </w:r>
        <w:r w:rsidR="003F6B53">
          <w:rPr>
            <w:webHidden/>
          </w:rPr>
          <w:t>3</w:t>
        </w:r>
        <w:r w:rsidR="003F6B53">
          <w:rPr>
            <w:webHidden/>
          </w:rPr>
          <w:fldChar w:fldCharType="end"/>
        </w:r>
      </w:hyperlink>
    </w:p>
    <w:p w14:paraId="1866F16B" w14:textId="4EF8D0CC" w:rsidR="003F6B53" w:rsidRDefault="003F6B53">
      <w:pPr>
        <w:pStyle w:val="Inhopg4"/>
        <w:rPr>
          <w:b w:val="0"/>
          <w:bCs w:val="0"/>
          <w:kern w:val="2"/>
          <w14:ligatures w14:val="standardContextual"/>
        </w:rPr>
      </w:pPr>
      <w:hyperlink w:anchor="_Toc154089023" w:history="1">
        <w:r w:rsidRPr="00CB2A78">
          <w:rPr>
            <w:rStyle w:val="Hyperlink"/>
          </w:rPr>
          <w:t>Beheer en onderhoud</w:t>
        </w:r>
        <w:r>
          <w:rPr>
            <w:webHidden/>
          </w:rPr>
          <w:tab/>
        </w:r>
        <w:r>
          <w:rPr>
            <w:webHidden/>
          </w:rPr>
          <w:fldChar w:fldCharType="begin"/>
        </w:r>
        <w:r>
          <w:rPr>
            <w:webHidden/>
          </w:rPr>
          <w:instrText xml:space="preserve"> PAGEREF _Toc154089023 \h </w:instrText>
        </w:r>
        <w:r>
          <w:rPr>
            <w:webHidden/>
          </w:rPr>
        </w:r>
        <w:r>
          <w:rPr>
            <w:webHidden/>
          </w:rPr>
          <w:fldChar w:fldCharType="separate"/>
        </w:r>
        <w:r>
          <w:rPr>
            <w:webHidden/>
          </w:rPr>
          <w:t>4</w:t>
        </w:r>
        <w:r>
          <w:rPr>
            <w:webHidden/>
          </w:rPr>
          <w:fldChar w:fldCharType="end"/>
        </w:r>
      </w:hyperlink>
    </w:p>
    <w:p w14:paraId="404852CA" w14:textId="736BCB69" w:rsidR="003F6B53" w:rsidRDefault="003F6B53">
      <w:pPr>
        <w:pStyle w:val="Inhopg6"/>
        <w:rPr>
          <w:kern w:val="2"/>
          <w:sz w:val="22"/>
          <w:szCs w:val="22"/>
          <w14:ligatures w14:val="standardContextual"/>
        </w:rPr>
      </w:pPr>
      <w:hyperlink w:anchor="_Toc154089024" w:history="1">
        <w:r w:rsidRPr="00CB2A78">
          <w:rPr>
            <w:rStyle w:val="Hyperlink"/>
          </w:rPr>
          <w:t>Algemene richtlijnen</w:t>
        </w:r>
        <w:r>
          <w:rPr>
            <w:webHidden/>
          </w:rPr>
          <w:tab/>
        </w:r>
        <w:r>
          <w:rPr>
            <w:webHidden/>
          </w:rPr>
          <w:fldChar w:fldCharType="begin"/>
        </w:r>
        <w:r>
          <w:rPr>
            <w:webHidden/>
          </w:rPr>
          <w:instrText xml:space="preserve"> PAGEREF _Toc154089024 \h </w:instrText>
        </w:r>
        <w:r>
          <w:rPr>
            <w:webHidden/>
          </w:rPr>
        </w:r>
        <w:r>
          <w:rPr>
            <w:webHidden/>
          </w:rPr>
          <w:fldChar w:fldCharType="separate"/>
        </w:r>
        <w:r>
          <w:rPr>
            <w:webHidden/>
          </w:rPr>
          <w:t>4</w:t>
        </w:r>
        <w:r>
          <w:rPr>
            <w:webHidden/>
          </w:rPr>
          <w:fldChar w:fldCharType="end"/>
        </w:r>
      </w:hyperlink>
    </w:p>
    <w:p w14:paraId="319CDCB6" w14:textId="5725A23D" w:rsidR="003F6B53" w:rsidRDefault="003F6B53">
      <w:pPr>
        <w:pStyle w:val="Inhopg6"/>
        <w:rPr>
          <w:kern w:val="2"/>
          <w:sz w:val="22"/>
          <w:szCs w:val="22"/>
          <w14:ligatures w14:val="standardContextual"/>
        </w:rPr>
      </w:pPr>
      <w:hyperlink w:anchor="_Toc154089025" w:history="1">
        <w:r w:rsidRPr="00CB2A78">
          <w:rPr>
            <w:rStyle w:val="Hyperlink"/>
          </w:rPr>
          <w:t>Bekkenvispassage</w:t>
        </w:r>
        <w:r>
          <w:rPr>
            <w:webHidden/>
          </w:rPr>
          <w:tab/>
        </w:r>
        <w:r>
          <w:rPr>
            <w:webHidden/>
          </w:rPr>
          <w:fldChar w:fldCharType="begin"/>
        </w:r>
        <w:r>
          <w:rPr>
            <w:webHidden/>
          </w:rPr>
          <w:instrText xml:space="preserve"> PAGEREF _Toc154089025 \h </w:instrText>
        </w:r>
        <w:r>
          <w:rPr>
            <w:webHidden/>
          </w:rPr>
        </w:r>
        <w:r>
          <w:rPr>
            <w:webHidden/>
          </w:rPr>
          <w:fldChar w:fldCharType="separate"/>
        </w:r>
        <w:r>
          <w:rPr>
            <w:webHidden/>
          </w:rPr>
          <w:t>5</w:t>
        </w:r>
        <w:r>
          <w:rPr>
            <w:webHidden/>
          </w:rPr>
          <w:fldChar w:fldCharType="end"/>
        </w:r>
      </w:hyperlink>
    </w:p>
    <w:p w14:paraId="69CBF6F9" w14:textId="7094E5F9" w:rsidR="003F6B53" w:rsidRDefault="003F6B53">
      <w:pPr>
        <w:pStyle w:val="Inhopg6"/>
        <w:rPr>
          <w:kern w:val="2"/>
          <w:sz w:val="22"/>
          <w:szCs w:val="22"/>
          <w14:ligatures w14:val="standardContextual"/>
        </w:rPr>
      </w:pPr>
      <w:hyperlink w:anchor="_Toc154089026" w:history="1">
        <w:r w:rsidRPr="00CB2A78">
          <w:rPr>
            <w:rStyle w:val="Hyperlink"/>
          </w:rPr>
          <w:t>Traploze nevenbeek</w:t>
        </w:r>
        <w:r>
          <w:rPr>
            <w:webHidden/>
          </w:rPr>
          <w:tab/>
        </w:r>
        <w:r>
          <w:rPr>
            <w:webHidden/>
          </w:rPr>
          <w:fldChar w:fldCharType="begin"/>
        </w:r>
        <w:r>
          <w:rPr>
            <w:webHidden/>
          </w:rPr>
          <w:instrText xml:space="preserve"> PAGEREF _Toc154089026 \h </w:instrText>
        </w:r>
        <w:r>
          <w:rPr>
            <w:webHidden/>
          </w:rPr>
        </w:r>
        <w:r>
          <w:rPr>
            <w:webHidden/>
          </w:rPr>
          <w:fldChar w:fldCharType="separate"/>
        </w:r>
        <w:r>
          <w:rPr>
            <w:webHidden/>
          </w:rPr>
          <w:t>6</w:t>
        </w:r>
        <w:r>
          <w:rPr>
            <w:webHidden/>
          </w:rPr>
          <w:fldChar w:fldCharType="end"/>
        </w:r>
      </w:hyperlink>
    </w:p>
    <w:p w14:paraId="50CEABE3" w14:textId="0DD6F7BC" w:rsidR="003F6B53" w:rsidRDefault="003F6B53">
      <w:pPr>
        <w:pStyle w:val="Inhopg6"/>
        <w:rPr>
          <w:kern w:val="2"/>
          <w:sz w:val="22"/>
          <w:szCs w:val="22"/>
          <w14:ligatures w14:val="standardContextual"/>
        </w:rPr>
      </w:pPr>
      <w:hyperlink w:anchor="_Toc154089027" w:history="1">
        <w:r w:rsidRPr="00CB2A78">
          <w:rPr>
            <w:rStyle w:val="Hyperlink"/>
          </w:rPr>
          <w:t>Platliggende stuw en stuwen bij bekkenvispassage</w:t>
        </w:r>
        <w:r>
          <w:rPr>
            <w:webHidden/>
          </w:rPr>
          <w:tab/>
        </w:r>
        <w:r>
          <w:rPr>
            <w:webHidden/>
          </w:rPr>
          <w:fldChar w:fldCharType="begin"/>
        </w:r>
        <w:r>
          <w:rPr>
            <w:webHidden/>
          </w:rPr>
          <w:instrText xml:space="preserve"> PAGEREF _Toc154089027 \h </w:instrText>
        </w:r>
        <w:r>
          <w:rPr>
            <w:webHidden/>
          </w:rPr>
        </w:r>
        <w:r>
          <w:rPr>
            <w:webHidden/>
          </w:rPr>
          <w:fldChar w:fldCharType="separate"/>
        </w:r>
        <w:r>
          <w:rPr>
            <w:webHidden/>
          </w:rPr>
          <w:t>7</w:t>
        </w:r>
        <w:r>
          <w:rPr>
            <w:webHidden/>
          </w:rPr>
          <w:fldChar w:fldCharType="end"/>
        </w:r>
      </w:hyperlink>
    </w:p>
    <w:p w14:paraId="23A4FFDA" w14:textId="25461D6E" w:rsidR="003F6B53" w:rsidRDefault="003F6B53">
      <w:pPr>
        <w:pStyle w:val="Inhopg6"/>
        <w:rPr>
          <w:kern w:val="2"/>
          <w:sz w:val="22"/>
          <w:szCs w:val="22"/>
          <w14:ligatures w14:val="standardContextual"/>
        </w:rPr>
      </w:pPr>
      <w:hyperlink w:anchor="_Toc154089028" w:history="1">
        <w:r w:rsidRPr="00CB2A78">
          <w:rPr>
            <w:rStyle w:val="Hyperlink"/>
          </w:rPr>
          <w:t>De Wit-vispassage</w:t>
        </w:r>
        <w:r>
          <w:rPr>
            <w:webHidden/>
          </w:rPr>
          <w:tab/>
        </w:r>
        <w:r>
          <w:rPr>
            <w:webHidden/>
          </w:rPr>
          <w:fldChar w:fldCharType="begin"/>
        </w:r>
        <w:r>
          <w:rPr>
            <w:webHidden/>
          </w:rPr>
          <w:instrText xml:space="preserve"> PAGEREF _Toc154089028 \h </w:instrText>
        </w:r>
        <w:r>
          <w:rPr>
            <w:webHidden/>
          </w:rPr>
        </w:r>
        <w:r>
          <w:rPr>
            <w:webHidden/>
          </w:rPr>
          <w:fldChar w:fldCharType="separate"/>
        </w:r>
        <w:r>
          <w:rPr>
            <w:webHidden/>
          </w:rPr>
          <w:t>8</w:t>
        </w:r>
        <w:r>
          <w:rPr>
            <w:webHidden/>
          </w:rPr>
          <w:fldChar w:fldCharType="end"/>
        </w:r>
      </w:hyperlink>
    </w:p>
    <w:p w14:paraId="0BF8269D" w14:textId="66CC093E" w:rsidR="003F6B53" w:rsidRDefault="003F6B53">
      <w:pPr>
        <w:pStyle w:val="Inhopg6"/>
        <w:rPr>
          <w:kern w:val="2"/>
          <w:sz w:val="22"/>
          <w:szCs w:val="22"/>
          <w14:ligatures w14:val="standardContextual"/>
        </w:rPr>
      </w:pPr>
      <w:hyperlink w:anchor="_Toc154089029" w:history="1">
        <w:r w:rsidRPr="00CB2A78">
          <w:rPr>
            <w:rStyle w:val="Hyperlink"/>
          </w:rPr>
          <w:t>Hevelpassage</w:t>
        </w:r>
        <w:r>
          <w:rPr>
            <w:webHidden/>
          </w:rPr>
          <w:tab/>
        </w:r>
        <w:r>
          <w:rPr>
            <w:webHidden/>
          </w:rPr>
          <w:fldChar w:fldCharType="begin"/>
        </w:r>
        <w:r>
          <w:rPr>
            <w:webHidden/>
          </w:rPr>
          <w:instrText xml:space="preserve"> PAGEREF _Toc154089029 \h </w:instrText>
        </w:r>
        <w:r>
          <w:rPr>
            <w:webHidden/>
          </w:rPr>
        </w:r>
        <w:r>
          <w:rPr>
            <w:webHidden/>
          </w:rPr>
          <w:fldChar w:fldCharType="separate"/>
        </w:r>
        <w:r>
          <w:rPr>
            <w:webHidden/>
          </w:rPr>
          <w:t>8</w:t>
        </w:r>
        <w:r>
          <w:rPr>
            <w:webHidden/>
          </w:rPr>
          <w:fldChar w:fldCharType="end"/>
        </w:r>
      </w:hyperlink>
    </w:p>
    <w:p w14:paraId="49EE1566" w14:textId="136230F9" w:rsidR="003F6B53" w:rsidRDefault="003F6B53">
      <w:pPr>
        <w:pStyle w:val="Inhopg6"/>
        <w:rPr>
          <w:kern w:val="2"/>
          <w:sz w:val="22"/>
          <w:szCs w:val="22"/>
          <w14:ligatures w14:val="standardContextual"/>
        </w:rPr>
      </w:pPr>
      <w:hyperlink w:anchor="_Toc154089030" w:history="1">
        <w:r w:rsidRPr="00CB2A78">
          <w:rPr>
            <w:rStyle w:val="Hyperlink"/>
          </w:rPr>
          <w:t>Vislift</w:t>
        </w:r>
        <w:r>
          <w:rPr>
            <w:webHidden/>
          </w:rPr>
          <w:tab/>
        </w:r>
        <w:r>
          <w:rPr>
            <w:webHidden/>
          </w:rPr>
          <w:fldChar w:fldCharType="begin"/>
        </w:r>
        <w:r>
          <w:rPr>
            <w:webHidden/>
          </w:rPr>
          <w:instrText xml:space="preserve"> PAGEREF _Toc154089030 \h </w:instrText>
        </w:r>
        <w:r>
          <w:rPr>
            <w:webHidden/>
          </w:rPr>
        </w:r>
        <w:r>
          <w:rPr>
            <w:webHidden/>
          </w:rPr>
          <w:fldChar w:fldCharType="separate"/>
        </w:r>
        <w:r>
          <w:rPr>
            <w:webHidden/>
          </w:rPr>
          <w:t>9</w:t>
        </w:r>
        <w:r>
          <w:rPr>
            <w:webHidden/>
          </w:rPr>
          <w:fldChar w:fldCharType="end"/>
        </w:r>
      </w:hyperlink>
    </w:p>
    <w:p w14:paraId="4DB7C504" w14:textId="3437D6CC" w:rsidR="003F6B53" w:rsidRDefault="003F6B53">
      <w:pPr>
        <w:pStyle w:val="Inhopg4"/>
        <w:rPr>
          <w:b w:val="0"/>
          <w:bCs w:val="0"/>
          <w:kern w:val="2"/>
          <w14:ligatures w14:val="standardContextual"/>
        </w:rPr>
      </w:pPr>
      <w:hyperlink w:anchor="_Toc154089031" w:history="1">
        <w:r w:rsidRPr="00CB2A78">
          <w:rPr>
            <w:rStyle w:val="Hyperlink"/>
          </w:rPr>
          <w:t>Organisatie en informatiebeheer</w:t>
        </w:r>
        <w:r>
          <w:rPr>
            <w:webHidden/>
          </w:rPr>
          <w:tab/>
        </w:r>
        <w:r>
          <w:rPr>
            <w:webHidden/>
          </w:rPr>
          <w:fldChar w:fldCharType="begin"/>
        </w:r>
        <w:r>
          <w:rPr>
            <w:webHidden/>
          </w:rPr>
          <w:instrText xml:space="preserve"> PAGEREF _Toc154089031 \h </w:instrText>
        </w:r>
        <w:r>
          <w:rPr>
            <w:webHidden/>
          </w:rPr>
        </w:r>
        <w:r>
          <w:rPr>
            <w:webHidden/>
          </w:rPr>
          <w:fldChar w:fldCharType="separate"/>
        </w:r>
        <w:r>
          <w:rPr>
            <w:webHidden/>
          </w:rPr>
          <w:t>10</w:t>
        </w:r>
        <w:r>
          <w:rPr>
            <w:webHidden/>
          </w:rPr>
          <w:fldChar w:fldCharType="end"/>
        </w:r>
      </w:hyperlink>
    </w:p>
    <w:p w14:paraId="1E0E17ED" w14:textId="44AFE3B9" w:rsidR="003F6B53" w:rsidRDefault="003F6B53">
      <w:pPr>
        <w:pStyle w:val="Inhopg4"/>
        <w:rPr>
          <w:b w:val="0"/>
          <w:bCs w:val="0"/>
          <w:kern w:val="2"/>
          <w14:ligatures w14:val="standardContextual"/>
        </w:rPr>
      </w:pPr>
      <w:hyperlink w:anchor="_Toc154089032" w:history="1">
        <w:r w:rsidRPr="00CB2A78">
          <w:rPr>
            <w:rStyle w:val="Hyperlink"/>
          </w:rPr>
          <w:t>Colofon</w:t>
        </w:r>
        <w:r>
          <w:rPr>
            <w:webHidden/>
          </w:rPr>
          <w:tab/>
        </w:r>
        <w:r>
          <w:rPr>
            <w:webHidden/>
          </w:rPr>
          <w:fldChar w:fldCharType="begin"/>
        </w:r>
        <w:r>
          <w:rPr>
            <w:webHidden/>
          </w:rPr>
          <w:instrText xml:space="preserve"> PAGEREF _Toc154089032 \h </w:instrText>
        </w:r>
        <w:r>
          <w:rPr>
            <w:webHidden/>
          </w:rPr>
        </w:r>
        <w:r>
          <w:rPr>
            <w:webHidden/>
          </w:rPr>
          <w:fldChar w:fldCharType="separate"/>
        </w:r>
        <w:r>
          <w:rPr>
            <w:webHidden/>
          </w:rPr>
          <w:t>11</w:t>
        </w:r>
        <w:r>
          <w:rPr>
            <w:webHidden/>
          </w:rPr>
          <w:fldChar w:fldCharType="end"/>
        </w:r>
      </w:hyperlink>
    </w:p>
    <w:p w14:paraId="5B97840F" w14:textId="1DB8A109" w:rsidR="006D578F" w:rsidRDefault="005479BE" w:rsidP="00A2097D">
      <w:pPr>
        <w:pStyle w:val="BasistekstWaterschapAaenMaas"/>
      </w:pPr>
      <w:r w:rsidRPr="00666008">
        <w:fldChar w:fldCharType="end"/>
      </w:r>
    </w:p>
    <w:p w14:paraId="5EB20B44" w14:textId="6CF662EE" w:rsidR="00FB2E3E" w:rsidRPr="00D10D16" w:rsidRDefault="000D631F" w:rsidP="00FB2E3E">
      <w:pPr>
        <w:pStyle w:val="Kop1zondernummerWaterschapAaenMaas"/>
      </w:pPr>
      <w:bookmarkStart w:id="0" w:name="_Toc154089022"/>
      <w:r>
        <w:lastRenderedPageBreak/>
        <w:t>Aard en omvang vispassages</w:t>
      </w:r>
      <w:bookmarkEnd w:id="0"/>
    </w:p>
    <w:p w14:paraId="50783D38" w14:textId="77777777" w:rsidR="000D631F" w:rsidRDefault="000D631F" w:rsidP="000D631F">
      <w:pPr>
        <w:pStyle w:val="BasistekstWaterschapAaenMaas"/>
      </w:pPr>
      <w:r>
        <w:t xml:space="preserve">Om de visstand te verbeteren en aan de afspraken voor de KRW te voldoen, is en wordt een deel van de stuwen in de KRW-waterlichamen </w:t>
      </w:r>
      <w:proofErr w:type="spellStart"/>
      <w:r>
        <w:t>vispasseerbaar</w:t>
      </w:r>
      <w:proofErr w:type="spellEnd"/>
      <w:r>
        <w:t xml:space="preserve"> gemaakt door het verwijderen of openzetten van stuwen of de aanleg van vispassages. In 2027 liggen er circa 240 vispassages in het beheergebied van Aa en Maas, waarvan er tot en met 2023 95 zijn aangelegd. </w:t>
      </w:r>
    </w:p>
    <w:p w14:paraId="2FD174D2" w14:textId="77777777" w:rsidR="000D631F" w:rsidRDefault="000D631F" w:rsidP="000D631F">
      <w:pPr>
        <w:pStyle w:val="BasistekstWaterschapAaenMaas"/>
      </w:pPr>
    </w:p>
    <w:p w14:paraId="117B7036" w14:textId="0BFCC9D3" w:rsidR="000D631F" w:rsidRDefault="000D631F" w:rsidP="000D631F">
      <w:pPr>
        <w:pStyle w:val="BasistekstWaterschapAaenMaas"/>
      </w:pPr>
      <w:r>
        <w:t xml:space="preserve">Op basis van de gerealiseerde vispassages gaat het voor 70% om technische vispassages en 30% natuurlijk ingerichte vispassages. Vanuit beheer en onderhoud is er de wens om hoogstens 3-4 verschillende types in het beheergebied te hebben. De meest voorkomende vispassages: De Wit-vispassage en bekkenvispassage, gevolgd door de Fishflowhevelpassage en Smart-vislift.  </w:t>
      </w:r>
    </w:p>
    <w:p w14:paraId="478C8BE0" w14:textId="77777777" w:rsidR="000D631F" w:rsidRDefault="000D631F" w:rsidP="000D631F">
      <w:pPr>
        <w:pStyle w:val="BasistekstWaterschapAaenMaas"/>
      </w:pPr>
    </w:p>
    <w:p w14:paraId="75DEFC6B" w14:textId="77777777" w:rsidR="000D631F" w:rsidRDefault="000D631F" w:rsidP="000D631F">
      <w:pPr>
        <w:pStyle w:val="BasistekstWaterschapAaenMaas"/>
      </w:pPr>
      <w:r>
        <w:t xml:space="preserve">Voor het functioneren van de vispassages is beheer en onderhoud noodzakelijk. De in 2021 en 2023 uitgevoerde APK van de gerealiseerde vispassages laat dit zien. Uit de APK/ beoordeling van alle vispassages op functioneren voor vismigratie, die in 2021-2023 is uitgevoerd, blijkt dat </w:t>
      </w:r>
    </w:p>
    <w:p w14:paraId="0686923B" w14:textId="77777777" w:rsidR="000D631F" w:rsidRDefault="000D631F" w:rsidP="000D631F">
      <w:pPr>
        <w:pStyle w:val="BasistekstWaterschapAaenMaas"/>
      </w:pPr>
      <w:r>
        <w:t>60% van de vispassages niet of niet optimaal functioneert vanwege het ontwerp en/of beheer en onderhoud. De aandachtspunten voor beheer en onderhoud zijn:</w:t>
      </w:r>
    </w:p>
    <w:p w14:paraId="73A49090" w14:textId="7CED9024" w:rsidR="000D631F" w:rsidRDefault="000D631F" w:rsidP="00C67663">
      <w:pPr>
        <w:pStyle w:val="BasistekstWaterschapAaenMaas"/>
        <w:numPr>
          <w:ilvl w:val="0"/>
          <w:numId w:val="32"/>
        </w:numPr>
      </w:pPr>
      <w:r>
        <w:t>Dicht staan (om onduidelijke redenen)</w:t>
      </w:r>
    </w:p>
    <w:p w14:paraId="0B4AC7D2" w14:textId="7A2F9954" w:rsidR="000D631F" w:rsidRDefault="000D631F" w:rsidP="00C67663">
      <w:pPr>
        <w:pStyle w:val="BasistekstWaterschapAaenMaas"/>
        <w:numPr>
          <w:ilvl w:val="0"/>
          <w:numId w:val="32"/>
        </w:numPr>
      </w:pPr>
      <w:r>
        <w:t>Belemmering van de passage door drijfvuil</w:t>
      </w:r>
    </w:p>
    <w:p w14:paraId="4EE07F28" w14:textId="0F1A37EF" w:rsidR="000D631F" w:rsidRDefault="000D631F" w:rsidP="00C67663">
      <w:pPr>
        <w:pStyle w:val="BasistekstWaterschapAaenMaas"/>
        <w:numPr>
          <w:ilvl w:val="0"/>
          <w:numId w:val="32"/>
        </w:numPr>
      </w:pPr>
      <w:r>
        <w:t>Belemmering van de passage door begroeiing (rond in- en uitstroomopeningen, in bekkenvispassages, rond duikers)</w:t>
      </w:r>
    </w:p>
    <w:p w14:paraId="157B0065" w14:textId="77777777" w:rsidR="000D631F" w:rsidRDefault="000D631F" w:rsidP="000D631F">
      <w:pPr>
        <w:pStyle w:val="BasistekstWaterschapAaenMaas"/>
      </w:pPr>
    </w:p>
    <w:p w14:paraId="2ACAD485" w14:textId="08C23990" w:rsidR="000D631F" w:rsidRDefault="000D631F" w:rsidP="000D631F">
      <w:pPr>
        <w:pStyle w:val="BasistekstWaterschapAaenMaas"/>
      </w:pPr>
      <w:r>
        <w:t>Om de vispassages te laten functioneren zijn de volgende inspanningen nodig:</w:t>
      </w:r>
    </w:p>
    <w:p w14:paraId="4247C423" w14:textId="199B4B08" w:rsidR="000D631F" w:rsidRDefault="000D631F" w:rsidP="00C67663">
      <w:pPr>
        <w:pStyle w:val="BasistekstWaterschapAaenMaas"/>
        <w:numPr>
          <w:ilvl w:val="0"/>
          <w:numId w:val="31"/>
        </w:numPr>
      </w:pPr>
      <w:r>
        <w:t>Regulier beheer en onderhoud vastleggen en borgen (maaien, bevers en alle soorten verstoppingen zoals zwerfvuil, niet openzetten)</w:t>
      </w:r>
    </w:p>
    <w:p w14:paraId="563C5A0A" w14:textId="1A803C8D" w:rsidR="000D631F" w:rsidRDefault="000D631F" w:rsidP="00C67663">
      <w:pPr>
        <w:pStyle w:val="BasistekstWaterschapAaenMaas"/>
        <w:numPr>
          <w:ilvl w:val="0"/>
          <w:numId w:val="31"/>
        </w:numPr>
      </w:pPr>
      <w:r>
        <w:t xml:space="preserve">Groot onderhoud: </w:t>
      </w:r>
    </w:p>
    <w:p w14:paraId="64571DFA" w14:textId="77777777" w:rsidR="000D631F" w:rsidRDefault="000D631F" w:rsidP="00AD05B8">
      <w:pPr>
        <w:pStyle w:val="BasistekstWaterschapAaenMaas"/>
        <w:ind w:left="1418" w:hanging="284"/>
      </w:pPr>
      <w:r>
        <w:t>a)</w:t>
      </w:r>
      <w:r>
        <w:tab/>
        <w:t xml:space="preserve">Standaard, zoals baggeren, </w:t>
      </w:r>
      <w:proofErr w:type="spellStart"/>
      <w:r>
        <w:t>herprofileren</w:t>
      </w:r>
      <w:proofErr w:type="spellEnd"/>
      <w:r>
        <w:t>, vervangen drempels</w:t>
      </w:r>
    </w:p>
    <w:p w14:paraId="7D25F2AF" w14:textId="76CDD993" w:rsidR="000D631F" w:rsidRDefault="000D631F" w:rsidP="00AD05B8">
      <w:pPr>
        <w:pStyle w:val="BasistekstWaterschapAaenMaas"/>
        <w:ind w:left="1418" w:hanging="284"/>
      </w:pPr>
      <w:r>
        <w:t>b)</w:t>
      </w:r>
      <w:r>
        <w:tab/>
        <w:t>Achterstallig onderhoud: ongewenst houtopslag (idealiter tijdelijke actie)</w:t>
      </w:r>
      <w:r w:rsidR="00B478C2">
        <w:t xml:space="preserve"> </w:t>
      </w:r>
    </w:p>
    <w:p w14:paraId="51B71478" w14:textId="77777777" w:rsidR="000D631F" w:rsidRDefault="000D631F" w:rsidP="000D631F">
      <w:pPr>
        <w:pStyle w:val="BasistekstWaterschapAaenMaas"/>
      </w:pPr>
    </w:p>
    <w:p w14:paraId="33DC0EDF" w14:textId="52DA599C" w:rsidR="000D631F" w:rsidRDefault="000D631F" w:rsidP="000D631F">
      <w:pPr>
        <w:pStyle w:val="BasistekstWaterschapAaenMaas"/>
      </w:pPr>
      <w:r>
        <w:t xml:space="preserve">Wanneer blijkt dat er naast beheer en onderhoud ook fysieke aanpassingen aan de vispassages noodzakelijk zijn, kunnen deze als maatregel extra kwaliteitsverbetering opgevoerd worden in </w:t>
      </w:r>
      <w:r w:rsidR="002D23AD">
        <w:t>de programmering (</w:t>
      </w:r>
      <w:r>
        <w:t>P</w:t>
      </w:r>
      <w:r w:rsidR="002D23AD">
        <w:t>rogramma in Beeld)</w:t>
      </w:r>
      <w:r>
        <w:t xml:space="preserve">. </w:t>
      </w:r>
    </w:p>
    <w:p w14:paraId="601A5068" w14:textId="77777777" w:rsidR="000D631F" w:rsidRDefault="000D631F" w:rsidP="000D631F">
      <w:pPr>
        <w:pStyle w:val="BasistekstWaterschapAaenMaas"/>
      </w:pPr>
    </w:p>
    <w:p w14:paraId="2EA398B8" w14:textId="428A65D8" w:rsidR="000D631F" w:rsidRDefault="000D631F" w:rsidP="000D631F">
      <w:pPr>
        <w:pStyle w:val="BasistekstWaterschapAaenMaas"/>
      </w:pPr>
      <w:r>
        <w:t xml:space="preserve">In dit document is het regulier en groot onderhoud en inspectie in het algemeen en vervolgens per type vispassage uitgewerkt: </w:t>
      </w:r>
      <w:r w:rsidR="00B478C2">
        <w:t>B</w:t>
      </w:r>
      <w:r>
        <w:t>ekkenvispassage, De Wit-vispassage, Vislift</w:t>
      </w:r>
      <w:r w:rsidR="00B478C2">
        <w:t>, H</w:t>
      </w:r>
      <w:r>
        <w:t>evelvispassage</w:t>
      </w:r>
      <w:r w:rsidR="00B478C2">
        <w:t xml:space="preserve"> en platliggende stuw</w:t>
      </w:r>
    </w:p>
    <w:p w14:paraId="4B4B7CA3" w14:textId="77777777" w:rsidR="000D631F" w:rsidRDefault="000D631F" w:rsidP="000D631F">
      <w:pPr>
        <w:pStyle w:val="BasistekstWaterschapAaenMaas"/>
      </w:pPr>
    </w:p>
    <w:p w14:paraId="5DC8C830" w14:textId="433E3215" w:rsidR="000D631F" w:rsidRDefault="000D631F">
      <w:r>
        <w:br w:type="page"/>
      </w:r>
    </w:p>
    <w:p w14:paraId="44141F94" w14:textId="6226D7A9" w:rsidR="000D631F" w:rsidRDefault="000D631F" w:rsidP="000D631F">
      <w:pPr>
        <w:pStyle w:val="Kop1zondernummerWaterschapAaenMaas"/>
      </w:pPr>
      <w:bookmarkStart w:id="1" w:name="_Toc154089023"/>
      <w:r>
        <w:lastRenderedPageBreak/>
        <w:t xml:space="preserve">Beheer en </w:t>
      </w:r>
      <w:r w:rsidRPr="007B4CA7">
        <w:t>onderhoud</w:t>
      </w:r>
      <w:bookmarkEnd w:id="1"/>
    </w:p>
    <w:p w14:paraId="361F2B84" w14:textId="6B21C1FD" w:rsidR="000D631F" w:rsidRPr="00D10D16" w:rsidRDefault="000D631F" w:rsidP="000D631F">
      <w:pPr>
        <w:pStyle w:val="Kop3zondernummerWaterschapAaenMaas"/>
      </w:pPr>
      <w:bookmarkStart w:id="2" w:name="_Toc154089024"/>
      <w:r>
        <w:t>Algemene richtlijnen</w:t>
      </w:r>
      <w:bookmarkEnd w:id="2"/>
    </w:p>
    <w:p w14:paraId="0C563D5A" w14:textId="77777777" w:rsidR="000D631F" w:rsidRPr="000D631F" w:rsidRDefault="000D631F" w:rsidP="000D631F">
      <w:pPr>
        <w:pStyle w:val="BasistekstWaterschapAaenMaas"/>
      </w:pPr>
    </w:p>
    <w:p w14:paraId="34B18A58" w14:textId="77777777" w:rsidR="000D631F" w:rsidRDefault="000D631F" w:rsidP="000D631F">
      <w:pPr>
        <w:pStyle w:val="BasistekstWaterschapAaenMaas"/>
      </w:pPr>
      <w:r>
        <w:t>Hoewel een goed ontwerp veel onderhoudsproblemen kan voorkomen, blijft inspectie en onderhoud van vispassages noodzakelijk. Afhankelijk van het type vispassage kan dat onderhoud bestaan uit hand- en/of machinaal werk. In hoofdlijnen gaat het daarbij om de volgende werkzaamheden:</w:t>
      </w:r>
    </w:p>
    <w:p w14:paraId="1A153181" w14:textId="5D493D81" w:rsidR="000D631F" w:rsidRDefault="000D631F" w:rsidP="00C67663">
      <w:pPr>
        <w:pStyle w:val="BasistekstWaterschapAaenMaas"/>
        <w:numPr>
          <w:ilvl w:val="0"/>
          <w:numId w:val="32"/>
        </w:numPr>
      </w:pPr>
      <w:r>
        <w:t>In januari/februari, voorafgaand aan de paaitrek, moet de vispassage worden nagelopen op verstoppingen en andere onregelmatigheden, zoals verplaatste stortstenen. Eventuele verstoppingen en onregelmatigheden moeten worden hersteld.</w:t>
      </w:r>
    </w:p>
    <w:p w14:paraId="3A18EC0B" w14:textId="3E661964" w:rsidR="000D631F" w:rsidRDefault="000D631F" w:rsidP="00C67663">
      <w:pPr>
        <w:pStyle w:val="BasistekstWaterschapAaenMaas"/>
        <w:numPr>
          <w:ilvl w:val="0"/>
          <w:numId w:val="32"/>
        </w:numPr>
      </w:pPr>
      <w:r>
        <w:t>In de migratieperiode is een regelmatige controle nodig van één maal per maand. De controle is gericht op het verwijderen van vuil uit de vispassages, het vrijmaken van de doorzwemopeningen of drempels en het terugplaatsen van stenen.</w:t>
      </w:r>
    </w:p>
    <w:p w14:paraId="5559C043" w14:textId="199CD4B4" w:rsidR="00D45FF1" w:rsidRDefault="00D45FF1" w:rsidP="00C67663">
      <w:pPr>
        <w:pStyle w:val="BasistekstWaterschapAaenMaas"/>
        <w:numPr>
          <w:ilvl w:val="0"/>
          <w:numId w:val="32"/>
        </w:numPr>
      </w:pPr>
      <w:r>
        <w:t>Gedurende het groeiseizoen dient bekeken te worden of de bekkenpassages en antivuilconstructie bij alle passage niet dichtgroeien met vegetatie. Hierdoor kunnen te lage debieten door de vispassage gaan, waardoor deze de werking verliest.</w:t>
      </w:r>
    </w:p>
    <w:p w14:paraId="44021113" w14:textId="7074B4D9" w:rsidR="00D45FF1" w:rsidRDefault="00D45FF1" w:rsidP="00C67663">
      <w:pPr>
        <w:pStyle w:val="BasistekstWaterschapAaenMaas"/>
        <w:numPr>
          <w:ilvl w:val="0"/>
          <w:numId w:val="32"/>
        </w:numPr>
      </w:pPr>
      <w:r>
        <w:t>Tijdens maaiwerkzaamheden worden technische vispassages (de Witpassage, vislift en vishevel) dichtgezet, om verstopping als gevolg van maaisel zoveel mogelijk te voorkomen,</w:t>
      </w:r>
    </w:p>
    <w:p w14:paraId="69243517" w14:textId="1AC81528" w:rsidR="000D631F" w:rsidRDefault="000D631F" w:rsidP="00C67663">
      <w:pPr>
        <w:pStyle w:val="BasistekstWaterschapAaenMaas"/>
        <w:numPr>
          <w:ilvl w:val="0"/>
          <w:numId w:val="32"/>
        </w:numPr>
      </w:pPr>
      <w:r>
        <w:t>Bij de controles voorafgaand en tijdens de migratieperiode moet worden nagegaan of de afsluitbare vispassages volledig open staan. Als dat niet het geval is, moeten ze open worden gezet. Voor de afweging en besluiten over het open- en dichtzetten van vispassages in verband met droogte hanteert de Waterkamer een protocol (Protocol: vispassages open</w:t>
      </w:r>
      <w:r w:rsidR="00B478C2">
        <w:t xml:space="preserve"> en</w:t>
      </w:r>
      <w:r>
        <w:t xml:space="preserve"> dicht zetten bij droogte)  </w:t>
      </w:r>
    </w:p>
    <w:p w14:paraId="2D159E0E" w14:textId="1ADAAA93" w:rsidR="000D631F" w:rsidRDefault="000D631F" w:rsidP="00C67663">
      <w:pPr>
        <w:pStyle w:val="BasistekstWaterschapAaenMaas"/>
        <w:numPr>
          <w:ilvl w:val="0"/>
          <w:numId w:val="32"/>
        </w:numPr>
      </w:pPr>
      <w:r>
        <w:t>Bij de controles moet verder worden nagegaan of houtige opslag en kruidige gewassen bij de in- en uitstroomopeningen, op bekkentaluds en op drempels verwijderd moeten worden. Opslag en gewassen die de werking van de vispassage beperken, moeten verwijderd worden.</w:t>
      </w:r>
    </w:p>
    <w:p w14:paraId="315D4BBD" w14:textId="51CE77C8" w:rsidR="000D631F" w:rsidRDefault="000D631F" w:rsidP="00C67663">
      <w:pPr>
        <w:pStyle w:val="BasistekstWaterschapAaenMaas"/>
        <w:numPr>
          <w:ilvl w:val="0"/>
          <w:numId w:val="32"/>
        </w:numPr>
      </w:pPr>
      <w:r>
        <w:t>Na hoogwatergolven moet worden gecontroleerd of er erosie is opgetreden. Dit geldt vooral voor bekkenvispassages, zeker voor de eerste hoogwatergolf na de aanleg.</w:t>
      </w:r>
    </w:p>
    <w:p w14:paraId="529E94EE" w14:textId="35029FFF" w:rsidR="000D631F" w:rsidRPr="000D631F" w:rsidRDefault="000D631F" w:rsidP="00C67663">
      <w:pPr>
        <w:pStyle w:val="BasistekstWaterschapAaenMaas"/>
        <w:numPr>
          <w:ilvl w:val="0"/>
          <w:numId w:val="32"/>
        </w:numPr>
      </w:pPr>
      <w:r>
        <w:t>Op langere termijn kan het nodig zijn stortstenen in de vispassage aan te vullen</w:t>
      </w:r>
      <w:r w:rsidR="00B478C2">
        <w:t xml:space="preserve"> en </w:t>
      </w:r>
      <w:r w:rsidR="00DB3680">
        <w:t xml:space="preserve">waar nodig </w:t>
      </w:r>
      <w:r w:rsidR="00B478C2">
        <w:t>vast te leggen</w:t>
      </w:r>
      <w:r>
        <w:t>.</w:t>
      </w:r>
    </w:p>
    <w:p w14:paraId="79544C98" w14:textId="2FDDB7F2" w:rsidR="00BF61F8" w:rsidRPr="00484FFA" w:rsidRDefault="00BF61F8" w:rsidP="00C67663">
      <w:pPr>
        <w:pStyle w:val="BasistekstWaterschapAaenMaas"/>
        <w:numPr>
          <w:ilvl w:val="0"/>
          <w:numId w:val="32"/>
        </w:numPr>
      </w:pPr>
      <w:r>
        <w:t xml:space="preserve">Veranderingen in het </w:t>
      </w:r>
      <w:r w:rsidRPr="00BF61F8">
        <w:rPr>
          <w:u w:val="single"/>
        </w:rPr>
        <w:t>peilbeheer</w:t>
      </w:r>
      <w:r>
        <w:t xml:space="preserve"> hebben gevolgen voor het ecologische functioneren van de vispassages (stroomsnelheid, te overbruggen hoogte)</w:t>
      </w:r>
      <w:r w:rsidR="00CE0941">
        <w:t>:</w:t>
      </w:r>
    </w:p>
    <w:p w14:paraId="320B49DF" w14:textId="41BAE467" w:rsidR="00BF61F8" w:rsidRPr="00336614" w:rsidRDefault="00CE0941" w:rsidP="00C67663">
      <w:pPr>
        <w:pStyle w:val="BasistekstWaterschapAaenMaas"/>
        <w:numPr>
          <w:ilvl w:val="1"/>
          <w:numId w:val="32"/>
        </w:numPr>
      </w:pPr>
      <w:r>
        <w:t>Controleer j</w:t>
      </w:r>
      <w:r w:rsidR="00BF61F8" w:rsidRPr="00336614">
        <w:t xml:space="preserve">aarlijkse of nog gestuurd wordt op de peilen waarop de vispassages zijn ontworpen. </w:t>
      </w:r>
    </w:p>
    <w:p w14:paraId="761DC427" w14:textId="0C16ECB0" w:rsidR="00BF61F8" w:rsidRPr="00336614" w:rsidRDefault="006F3EC5" w:rsidP="00C67663">
      <w:pPr>
        <w:pStyle w:val="BasistekstWaterschapAaenMaas"/>
        <w:numPr>
          <w:ilvl w:val="1"/>
          <w:numId w:val="32"/>
        </w:numPr>
      </w:pPr>
      <w:r>
        <w:t>Breng b</w:t>
      </w:r>
      <w:r w:rsidR="00BF61F8" w:rsidRPr="00336614">
        <w:t xml:space="preserve">ij wijziging van peilen consequenties voor vispassages in beeld en </w:t>
      </w:r>
      <w:r>
        <w:t xml:space="preserve">vraag </w:t>
      </w:r>
      <w:r w:rsidR="00BF61F8" w:rsidRPr="00336614">
        <w:t>advies districtsecoloog (</w:t>
      </w:r>
      <w:proofErr w:type="spellStart"/>
      <w:r w:rsidR="00BF61F8" w:rsidRPr="00336614">
        <w:t>mn</w:t>
      </w:r>
      <w:proofErr w:type="spellEnd"/>
      <w:r w:rsidR="00BF61F8" w:rsidRPr="00336614">
        <w:t xml:space="preserve"> bij bekkenvispassage). </w:t>
      </w:r>
    </w:p>
    <w:p w14:paraId="2ED981B0" w14:textId="77777777" w:rsidR="00BF61F8" w:rsidRDefault="00BF61F8" w:rsidP="00C67663">
      <w:pPr>
        <w:pStyle w:val="Lijstalinea"/>
        <w:numPr>
          <w:ilvl w:val="0"/>
          <w:numId w:val="32"/>
        </w:numPr>
        <w:contextualSpacing/>
      </w:pPr>
      <w:r w:rsidRPr="00CF4A0B">
        <w:t xml:space="preserve">De veldgids flora en fauna biedt informatie over het beheer en onderhoud van soorten.  </w:t>
      </w:r>
    </w:p>
    <w:p w14:paraId="2DFD2D5C" w14:textId="77777777" w:rsidR="002D23AD" w:rsidRDefault="002D23AD"/>
    <w:p w14:paraId="368DD132" w14:textId="2CBC67D1" w:rsidR="00C7747D" w:rsidRDefault="00C7747D">
      <w:r>
        <w:t xml:space="preserve">Naast het jaarlijks </w:t>
      </w:r>
      <w:r w:rsidR="00BF61F8">
        <w:t xml:space="preserve">regulier </w:t>
      </w:r>
      <w:r>
        <w:t>onderhoud wordt de vispassages periodiek geïnspecteerd en beoordeeld op ecologisch functioneren en constructie:</w:t>
      </w:r>
    </w:p>
    <w:tbl>
      <w:tblPr>
        <w:tblStyle w:val="Tabelraster"/>
        <w:tblW w:w="0" w:type="auto"/>
        <w:tblLook w:val="04A0" w:firstRow="1" w:lastRow="0" w:firstColumn="1" w:lastColumn="0" w:noHBand="0" w:noVBand="1"/>
      </w:tblPr>
      <w:tblGrid>
        <w:gridCol w:w="3823"/>
        <w:gridCol w:w="2217"/>
        <w:gridCol w:w="3021"/>
      </w:tblGrid>
      <w:tr w:rsidR="00C7747D" w:rsidRPr="00C7747D" w14:paraId="16025755" w14:textId="77777777" w:rsidTr="00C7747D">
        <w:tc>
          <w:tcPr>
            <w:tcW w:w="3823" w:type="dxa"/>
          </w:tcPr>
          <w:p w14:paraId="01ACF925" w14:textId="78349B1C" w:rsidR="00C7747D" w:rsidRPr="00C7747D" w:rsidRDefault="00C7747D">
            <w:pPr>
              <w:rPr>
                <w:b/>
                <w:bCs/>
              </w:rPr>
            </w:pPr>
            <w:r w:rsidRPr="00C7747D">
              <w:rPr>
                <w:b/>
                <w:bCs/>
              </w:rPr>
              <w:t xml:space="preserve">Wat </w:t>
            </w:r>
          </w:p>
        </w:tc>
        <w:tc>
          <w:tcPr>
            <w:tcW w:w="2217" w:type="dxa"/>
          </w:tcPr>
          <w:p w14:paraId="63DE9EB6" w14:textId="4DDCC7EC" w:rsidR="00C7747D" w:rsidRPr="00C7747D" w:rsidRDefault="00C7747D">
            <w:pPr>
              <w:rPr>
                <w:b/>
                <w:bCs/>
              </w:rPr>
            </w:pPr>
            <w:r w:rsidRPr="00C7747D">
              <w:rPr>
                <w:b/>
                <w:bCs/>
              </w:rPr>
              <w:t xml:space="preserve">Frequentie </w:t>
            </w:r>
          </w:p>
        </w:tc>
        <w:tc>
          <w:tcPr>
            <w:tcW w:w="3021" w:type="dxa"/>
          </w:tcPr>
          <w:p w14:paraId="6E7B94A4" w14:textId="4F68A51D" w:rsidR="00C7747D" w:rsidRPr="00C7747D" w:rsidRDefault="00C7747D">
            <w:pPr>
              <w:rPr>
                <w:b/>
                <w:bCs/>
              </w:rPr>
            </w:pPr>
            <w:r w:rsidRPr="00C7747D">
              <w:rPr>
                <w:b/>
                <w:bCs/>
              </w:rPr>
              <w:t xml:space="preserve">Verantwoordelijkheid </w:t>
            </w:r>
          </w:p>
        </w:tc>
      </w:tr>
      <w:tr w:rsidR="00C7747D" w14:paraId="0216B4F9" w14:textId="77777777" w:rsidTr="00C7747D">
        <w:tc>
          <w:tcPr>
            <w:tcW w:w="3823" w:type="dxa"/>
          </w:tcPr>
          <w:p w14:paraId="72DD262D" w14:textId="22F88014" w:rsidR="00C7747D" w:rsidRDefault="00C7747D">
            <w:r>
              <w:t>Ecologisch functioneren – APK vispassages</w:t>
            </w:r>
          </w:p>
        </w:tc>
        <w:tc>
          <w:tcPr>
            <w:tcW w:w="2217" w:type="dxa"/>
          </w:tcPr>
          <w:p w14:paraId="290E856F" w14:textId="15C06ECC" w:rsidR="00C7747D" w:rsidRDefault="00C7747D">
            <w:r>
              <w:t>1 keer per 5 jaar</w:t>
            </w:r>
          </w:p>
        </w:tc>
        <w:tc>
          <w:tcPr>
            <w:tcW w:w="3021" w:type="dxa"/>
          </w:tcPr>
          <w:p w14:paraId="2D21BB2F" w14:textId="22609CB5" w:rsidR="00C7747D" w:rsidRDefault="00C7747D">
            <w:proofErr w:type="spellStart"/>
            <w:r>
              <w:t>Onderzoek&amp;monitoring</w:t>
            </w:r>
            <w:proofErr w:type="spellEnd"/>
          </w:p>
        </w:tc>
      </w:tr>
      <w:tr w:rsidR="00C7747D" w14:paraId="38717BA4" w14:textId="77777777" w:rsidTr="00C7747D">
        <w:tc>
          <w:tcPr>
            <w:tcW w:w="3823" w:type="dxa"/>
          </w:tcPr>
          <w:p w14:paraId="3C295F17" w14:textId="175841BD" w:rsidR="00C7747D" w:rsidRDefault="00C7747D">
            <w:r>
              <w:t xml:space="preserve">Constructie – elektra </w:t>
            </w:r>
          </w:p>
        </w:tc>
        <w:tc>
          <w:tcPr>
            <w:tcW w:w="2217" w:type="dxa"/>
          </w:tcPr>
          <w:p w14:paraId="1A31DCC3" w14:textId="3415E05E" w:rsidR="00C7747D" w:rsidRDefault="00C7747D">
            <w:r>
              <w:t>1 keer per 5 jaar</w:t>
            </w:r>
          </w:p>
        </w:tc>
        <w:tc>
          <w:tcPr>
            <w:tcW w:w="3021" w:type="dxa"/>
          </w:tcPr>
          <w:p w14:paraId="05EEE26F" w14:textId="5FDC5B6B" w:rsidR="00C7747D" w:rsidRDefault="00C7747D">
            <w:proofErr w:type="spellStart"/>
            <w:r>
              <w:t>Ontwerp&amp;realisatie</w:t>
            </w:r>
            <w:proofErr w:type="spellEnd"/>
          </w:p>
        </w:tc>
      </w:tr>
      <w:tr w:rsidR="00C7747D" w14:paraId="0853DC3D" w14:textId="77777777" w:rsidTr="00C7747D">
        <w:tc>
          <w:tcPr>
            <w:tcW w:w="3823" w:type="dxa"/>
          </w:tcPr>
          <w:p w14:paraId="74A108B5" w14:textId="77142A9B" w:rsidR="00C7747D" w:rsidRDefault="00C7747D">
            <w:r>
              <w:t xml:space="preserve">Constructie – beton </w:t>
            </w:r>
          </w:p>
        </w:tc>
        <w:tc>
          <w:tcPr>
            <w:tcW w:w="2217" w:type="dxa"/>
          </w:tcPr>
          <w:p w14:paraId="60D8088E" w14:textId="15A13DB9" w:rsidR="00C7747D" w:rsidRDefault="00C7747D">
            <w:r>
              <w:t>1 keer per 10 jaar</w:t>
            </w:r>
          </w:p>
        </w:tc>
        <w:tc>
          <w:tcPr>
            <w:tcW w:w="3021" w:type="dxa"/>
          </w:tcPr>
          <w:p w14:paraId="5ACD12B7" w14:textId="60FB39B7" w:rsidR="00C7747D" w:rsidRDefault="00C7747D">
            <w:proofErr w:type="spellStart"/>
            <w:r>
              <w:t>Ontwerp&amp;realisatie</w:t>
            </w:r>
            <w:proofErr w:type="spellEnd"/>
          </w:p>
        </w:tc>
      </w:tr>
    </w:tbl>
    <w:p w14:paraId="3F486F23" w14:textId="77777777" w:rsidR="00C7747D" w:rsidRDefault="00C7747D"/>
    <w:p w14:paraId="7867142D" w14:textId="77777777" w:rsidR="002578D7" w:rsidRDefault="002578D7"/>
    <w:p w14:paraId="35C4D474" w14:textId="58CE2B7C" w:rsidR="000D631F" w:rsidRDefault="000D631F">
      <w:pPr>
        <w:rPr>
          <w:b/>
          <w:bCs/>
          <w:color w:val="003F72"/>
          <w:sz w:val="28"/>
          <w:szCs w:val="28"/>
        </w:rPr>
      </w:pPr>
      <w:r>
        <w:br w:type="page"/>
      </w:r>
    </w:p>
    <w:p w14:paraId="50C17E85" w14:textId="77777777" w:rsidR="00CF79E7" w:rsidRPr="00CF79E7" w:rsidRDefault="00CF79E7" w:rsidP="00CF79E7">
      <w:pPr>
        <w:pStyle w:val="Kop3zondernummerWaterschapAaenMaas"/>
      </w:pPr>
      <w:bookmarkStart w:id="3" w:name="_Toc154089025"/>
      <w:r w:rsidRPr="00E31A44">
        <w:lastRenderedPageBreak/>
        <w:t>Bekkenvispassage</w:t>
      </w:r>
      <w:bookmarkEnd w:id="3"/>
      <w:r w:rsidRPr="00E31A44">
        <w:t xml:space="preserve"> </w:t>
      </w:r>
    </w:p>
    <w:p w14:paraId="2A1F9E45" w14:textId="77777777" w:rsidR="00CF79E7" w:rsidRDefault="00CF79E7" w:rsidP="00CF79E7">
      <w:pPr>
        <w:spacing w:line="240" w:lineRule="auto"/>
        <w:rPr>
          <w:i/>
          <w:iCs/>
        </w:rPr>
      </w:pPr>
      <w:r w:rsidRPr="00D65733">
        <w:rPr>
          <w:i/>
          <w:iCs/>
        </w:rPr>
        <w:t xml:space="preserve">De vistrap moet het hele jaar stromen. Vissen gebruiken de passage het hele jaar en een bekkenvispassage is ook leefgebied voor macrofauna.  </w:t>
      </w:r>
      <w:r w:rsidRPr="00D65733">
        <w:rPr>
          <w:i/>
          <w:iCs/>
        </w:rPr>
        <w:tab/>
      </w:r>
    </w:p>
    <w:p w14:paraId="4D0F6FD1" w14:textId="77777777" w:rsidR="00DC5414" w:rsidRPr="00D65733" w:rsidRDefault="00DC5414" w:rsidP="00CF79E7">
      <w:pPr>
        <w:spacing w:line="240" w:lineRule="auto"/>
        <w:rPr>
          <w:i/>
          <w:iCs/>
        </w:rPr>
      </w:pPr>
    </w:p>
    <w:tbl>
      <w:tblPr>
        <w:tblStyle w:val="Tabelraster"/>
        <w:tblW w:w="5000" w:type="pct"/>
        <w:tblLook w:val="04A0" w:firstRow="1" w:lastRow="0" w:firstColumn="1" w:lastColumn="0" w:noHBand="0" w:noVBand="1"/>
      </w:tblPr>
      <w:tblGrid>
        <w:gridCol w:w="4530"/>
        <w:gridCol w:w="4531"/>
      </w:tblGrid>
      <w:tr w:rsidR="00CF79E7" w:rsidRPr="000A2793" w14:paraId="05F8E615" w14:textId="77777777" w:rsidTr="00DC5414">
        <w:tc>
          <w:tcPr>
            <w:tcW w:w="2500" w:type="pct"/>
          </w:tcPr>
          <w:p w14:paraId="1A07780A" w14:textId="77777777" w:rsidR="00CF79E7" w:rsidRPr="000A2793" w:rsidRDefault="00CF79E7">
            <w:pPr>
              <w:rPr>
                <w:b/>
                <w:bCs/>
              </w:rPr>
            </w:pPr>
            <w:r>
              <w:rPr>
                <w:b/>
                <w:bCs/>
              </w:rPr>
              <w:t>Onderhoudsmaatregelen</w:t>
            </w:r>
          </w:p>
        </w:tc>
        <w:tc>
          <w:tcPr>
            <w:tcW w:w="2500" w:type="pct"/>
          </w:tcPr>
          <w:p w14:paraId="2B94C93D" w14:textId="77777777" w:rsidR="00CF79E7" w:rsidRPr="000A2793" w:rsidRDefault="00CF79E7">
            <w:pPr>
              <w:rPr>
                <w:b/>
                <w:bCs/>
              </w:rPr>
            </w:pPr>
            <w:r w:rsidRPr="000A2793">
              <w:rPr>
                <w:b/>
                <w:bCs/>
              </w:rPr>
              <w:t xml:space="preserve">Frequentie – periode </w:t>
            </w:r>
          </w:p>
        </w:tc>
      </w:tr>
      <w:tr w:rsidR="00CF79E7" w14:paraId="7E515C54" w14:textId="77777777" w:rsidTr="00DC5414">
        <w:tc>
          <w:tcPr>
            <w:tcW w:w="2500" w:type="pct"/>
            <w:vMerge w:val="restart"/>
          </w:tcPr>
          <w:p w14:paraId="5553A573" w14:textId="6637A4D9" w:rsidR="00CF79E7" w:rsidRDefault="00CF79E7">
            <w:r>
              <w:t>Controle volledig openstaan van afsluitbare vispassage</w:t>
            </w:r>
            <w:r w:rsidR="00004245">
              <w:t>s</w:t>
            </w:r>
          </w:p>
          <w:p w14:paraId="51A6E67F" w14:textId="77777777" w:rsidR="00004245" w:rsidRDefault="00004245"/>
          <w:p w14:paraId="389F5A98" w14:textId="1F9CAA58" w:rsidR="00AD05B8" w:rsidRDefault="00AD05B8">
            <w:r>
              <w:t xml:space="preserve">Controle of nog gestuurd wordt op </w:t>
            </w:r>
            <w:r w:rsidR="00004245">
              <w:t>de peilen waarop de vispassage is ontworpen</w:t>
            </w:r>
            <w:r>
              <w:t xml:space="preserve">. </w:t>
            </w:r>
            <w:r w:rsidR="00004245">
              <w:t>Bij wijziging advies vragen aan districtsecoloog.</w:t>
            </w:r>
          </w:p>
        </w:tc>
        <w:tc>
          <w:tcPr>
            <w:tcW w:w="2500" w:type="pct"/>
          </w:tcPr>
          <w:p w14:paraId="54633E14" w14:textId="77777777" w:rsidR="00CF79E7" w:rsidRDefault="00CF79E7">
            <w:r>
              <w:t xml:space="preserve">Altijd – minimaal februari  t/m juni </w:t>
            </w:r>
          </w:p>
        </w:tc>
      </w:tr>
      <w:tr w:rsidR="00CF79E7" w14:paraId="6FEE19FA" w14:textId="77777777" w:rsidTr="00DC5414">
        <w:trPr>
          <w:trHeight w:val="1084"/>
        </w:trPr>
        <w:tc>
          <w:tcPr>
            <w:tcW w:w="2500" w:type="pct"/>
            <w:vMerge/>
          </w:tcPr>
          <w:p w14:paraId="12500545" w14:textId="77777777" w:rsidR="00CF79E7" w:rsidRDefault="00CF79E7"/>
        </w:tc>
        <w:tc>
          <w:tcPr>
            <w:tcW w:w="2500" w:type="pct"/>
          </w:tcPr>
          <w:p w14:paraId="22E6DA32" w14:textId="0B2763C2" w:rsidR="00CF79E7" w:rsidRDefault="00CF79E7">
            <w:r>
              <w:t xml:space="preserve">Dicht- en openzetten conform protocol Waterkamer en vastleggen in </w:t>
            </w:r>
            <w:proofErr w:type="spellStart"/>
            <w:r>
              <w:t>meten&amp;melden</w:t>
            </w:r>
            <w:proofErr w:type="spellEnd"/>
            <w:r w:rsidR="00B478C2">
              <w:t xml:space="preserve"> app</w:t>
            </w:r>
          </w:p>
          <w:p w14:paraId="0D4D7780" w14:textId="77777777" w:rsidR="00CF79E7" w:rsidRDefault="00CF79E7"/>
        </w:tc>
      </w:tr>
      <w:tr w:rsidR="00CF79E7" w14:paraId="569C5193" w14:textId="77777777" w:rsidTr="00DC5414">
        <w:tc>
          <w:tcPr>
            <w:tcW w:w="2500" w:type="pct"/>
          </w:tcPr>
          <w:p w14:paraId="1C6779AB" w14:textId="77777777" w:rsidR="00CF79E7" w:rsidRDefault="00CF79E7">
            <w:r>
              <w:t xml:space="preserve">Regulier inspectie en onderhoud gericht op: </w:t>
            </w:r>
          </w:p>
          <w:p w14:paraId="48B353B0" w14:textId="4E2C7C5F" w:rsidR="00CF79E7" w:rsidRDefault="00CF79E7" w:rsidP="00C67663">
            <w:pPr>
              <w:pStyle w:val="Lijstalinea"/>
              <w:numPr>
                <w:ilvl w:val="0"/>
                <w:numId w:val="33"/>
              </w:numPr>
              <w:spacing w:line="240" w:lineRule="auto"/>
              <w:ind w:left="323" w:hanging="284"/>
              <w:contextualSpacing/>
            </w:pPr>
            <w:r>
              <w:t>Drijfvuil verwijderen en vrijmaken passage</w:t>
            </w:r>
            <w:r w:rsidR="00D45FF1">
              <w:t xml:space="preserve"> en antivuilvoorziening</w:t>
            </w:r>
          </w:p>
          <w:p w14:paraId="229E541E" w14:textId="6543FE43" w:rsidR="00CF79E7" w:rsidRDefault="00CF79E7" w:rsidP="00C67663">
            <w:pPr>
              <w:pStyle w:val="Lijstalinea"/>
              <w:numPr>
                <w:ilvl w:val="0"/>
                <w:numId w:val="33"/>
              </w:numPr>
              <w:spacing w:line="240" w:lineRule="auto"/>
              <w:ind w:left="323" w:hanging="284"/>
              <w:contextualSpacing/>
            </w:pPr>
            <w:r>
              <w:t xml:space="preserve">Schade aan drempels / verplaatste </w:t>
            </w:r>
            <w:r w:rsidR="00D45FF1">
              <w:t>stoorstenen</w:t>
            </w:r>
          </w:p>
        </w:tc>
        <w:tc>
          <w:tcPr>
            <w:tcW w:w="2500" w:type="pct"/>
          </w:tcPr>
          <w:p w14:paraId="2F0DB9D2" w14:textId="77777777" w:rsidR="00CF79E7" w:rsidRDefault="00CF79E7">
            <w:r>
              <w:t xml:space="preserve">1 keer per jaar in januari/februari geheel nalopen voorafgaand aan vismigratieperiode februari t/m juni </w:t>
            </w:r>
          </w:p>
          <w:p w14:paraId="02559162" w14:textId="77777777" w:rsidR="00DC5414" w:rsidRDefault="00DC5414"/>
          <w:p w14:paraId="2984A539" w14:textId="0EB8271C" w:rsidR="00CF79E7" w:rsidRDefault="00CF79E7">
            <w:r>
              <w:t>Maandelijks</w:t>
            </w:r>
            <w:r w:rsidR="00DC5414">
              <w:t xml:space="preserve">e controle </w:t>
            </w:r>
            <w:r>
              <w:t xml:space="preserve">in februari t/m juni </w:t>
            </w:r>
          </w:p>
          <w:p w14:paraId="3BCD860C" w14:textId="77777777" w:rsidR="00CF79E7" w:rsidRDefault="00CF79E7">
            <w:r>
              <w:t>Na hoog water op schade inspecteren</w:t>
            </w:r>
          </w:p>
        </w:tc>
      </w:tr>
      <w:tr w:rsidR="00CF79E7" w14:paraId="2272B595" w14:textId="77777777" w:rsidTr="00DC5414">
        <w:tc>
          <w:tcPr>
            <w:tcW w:w="2500" w:type="pct"/>
          </w:tcPr>
          <w:p w14:paraId="45F25EBA" w14:textId="77777777" w:rsidR="00CF79E7" w:rsidRDefault="00CF79E7">
            <w:r>
              <w:t xml:space="preserve">Onderhoud begroeiing:  </w:t>
            </w:r>
          </w:p>
          <w:p w14:paraId="7E28D5BD" w14:textId="4A06BB42" w:rsidR="00CF79E7" w:rsidRDefault="00CF79E7">
            <w:r>
              <w:t>Zo extensief mogelijk. Bodem en indien noodzakelijk  één talud maaien. Begroeiing verwijderen en vrijmaken passage (rond in- en uitstroomopeningen, in bekkens, rond duikers)</w:t>
            </w:r>
          </w:p>
          <w:p w14:paraId="7C2E69FB" w14:textId="26ED702E" w:rsidR="00CF79E7" w:rsidRDefault="00CF79E7">
            <w:r>
              <w:t>Houtopslag verwijderen</w:t>
            </w:r>
            <w:r w:rsidR="00004245">
              <w:t xml:space="preserve"> </w:t>
            </w:r>
            <w:r>
              <w:t xml:space="preserve"> </w:t>
            </w:r>
          </w:p>
          <w:p w14:paraId="7F9CC17F" w14:textId="6B9DFC85" w:rsidR="00B478C2" w:rsidRDefault="00B478C2">
            <w:r>
              <w:t>Evt. plaagsoorten (zoals duizendknopen) uitroeien</w:t>
            </w:r>
          </w:p>
        </w:tc>
        <w:tc>
          <w:tcPr>
            <w:tcW w:w="2500" w:type="pct"/>
          </w:tcPr>
          <w:p w14:paraId="3BB81F7F" w14:textId="77777777" w:rsidR="00CF79E7" w:rsidRDefault="00CF79E7"/>
          <w:p w14:paraId="219D1671" w14:textId="77777777" w:rsidR="00CF79E7" w:rsidRDefault="00CF79E7">
            <w:r>
              <w:t>Jaarlijks bij begin vismigratieperiode en bij belemmering van de vispassage</w:t>
            </w:r>
          </w:p>
        </w:tc>
      </w:tr>
      <w:tr w:rsidR="00CF79E7" w14:paraId="4A620691" w14:textId="77777777" w:rsidTr="00DC5414">
        <w:tc>
          <w:tcPr>
            <w:tcW w:w="2500" w:type="pct"/>
          </w:tcPr>
          <w:p w14:paraId="25ACE860" w14:textId="77777777" w:rsidR="00CF79E7" w:rsidRDefault="00CF79E7">
            <w:r>
              <w:t xml:space="preserve">Groot onderhoud </w:t>
            </w:r>
          </w:p>
          <w:p w14:paraId="755B7D25" w14:textId="77777777" w:rsidR="00CF79E7" w:rsidRDefault="00CF79E7" w:rsidP="00C67663">
            <w:pPr>
              <w:pStyle w:val="Lijstalinea"/>
              <w:numPr>
                <w:ilvl w:val="0"/>
                <w:numId w:val="33"/>
              </w:numPr>
              <w:spacing w:line="240" w:lineRule="auto"/>
              <w:ind w:left="323" w:hanging="284"/>
              <w:contextualSpacing/>
            </w:pPr>
            <w:r>
              <w:t>Vervangen drempels</w:t>
            </w:r>
          </w:p>
          <w:p w14:paraId="51DCDF37" w14:textId="77777777" w:rsidR="00CF79E7" w:rsidRDefault="00CF79E7" w:rsidP="00C67663">
            <w:pPr>
              <w:pStyle w:val="Lijstalinea"/>
              <w:numPr>
                <w:ilvl w:val="0"/>
                <w:numId w:val="33"/>
              </w:numPr>
              <w:spacing w:line="240" w:lineRule="auto"/>
              <w:ind w:left="323" w:hanging="284"/>
              <w:contextualSpacing/>
            </w:pPr>
            <w:proofErr w:type="spellStart"/>
            <w:r>
              <w:t>Herprofileren</w:t>
            </w:r>
            <w:proofErr w:type="spellEnd"/>
            <w:r>
              <w:t xml:space="preserve">  </w:t>
            </w:r>
          </w:p>
        </w:tc>
        <w:tc>
          <w:tcPr>
            <w:tcW w:w="2500" w:type="pct"/>
          </w:tcPr>
          <w:p w14:paraId="216C14AD" w14:textId="64EF8366" w:rsidR="00CF79E7" w:rsidRDefault="00CF79E7">
            <w:r>
              <w:t xml:space="preserve">1 keer per </w:t>
            </w:r>
            <w:r w:rsidR="00312F5D">
              <w:t>5-10</w:t>
            </w:r>
            <w:r>
              <w:t xml:space="preserve"> jaar aansluiten bij baggercyclus (controle jaarlijks)</w:t>
            </w:r>
          </w:p>
        </w:tc>
      </w:tr>
    </w:tbl>
    <w:p w14:paraId="2DA2BAB9" w14:textId="77777777" w:rsidR="00CF79E7" w:rsidRPr="00DC5414" w:rsidRDefault="00CF79E7" w:rsidP="00DC5414">
      <w:pPr>
        <w:rPr>
          <w:b/>
          <w:bCs/>
        </w:rPr>
      </w:pPr>
    </w:p>
    <w:p w14:paraId="3C1BB5E3" w14:textId="39A6340C" w:rsidR="00CF79E7" w:rsidRDefault="00004245" w:rsidP="00CF79E7">
      <w:r>
        <w:rPr>
          <w:noProof/>
        </w:rPr>
        <mc:AlternateContent>
          <mc:Choice Requires="wps">
            <w:drawing>
              <wp:anchor distT="45720" distB="45720" distL="114300" distR="114300" simplePos="0" relativeHeight="251658257" behindDoc="0" locked="0" layoutInCell="1" allowOverlap="1" wp14:anchorId="620B48C7" wp14:editId="452109C2">
                <wp:simplePos x="0" y="0"/>
                <wp:positionH relativeFrom="column">
                  <wp:posOffset>3101340</wp:posOffset>
                </wp:positionH>
                <wp:positionV relativeFrom="paragraph">
                  <wp:posOffset>2038462</wp:posOffset>
                </wp:positionV>
                <wp:extent cx="2360930" cy="30480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noFill/>
                        <a:ln w="9525">
                          <a:noFill/>
                          <a:miter lim="800000"/>
                          <a:headEnd/>
                          <a:tailEnd/>
                        </a:ln>
                      </wps:spPr>
                      <wps:txbx>
                        <w:txbxContent>
                          <w:p w14:paraId="12DCC854" w14:textId="12289E2E" w:rsidR="002D23AD" w:rsidRPr="002D23AD" w:rsidRDefault="002D23AD">
                            <w:pPr>
                              <w:rPr>
                                <w:i/>
                                <w:iCs/>
                                <w:color w:val="FFFFFF" w:themeColor="background1"/>
                                <w:sz w:val="22"/>
                                <w:szCs w:val="22"/>
                              </w:rPr>
                            </w:pPr>
                            <w:r w:rsidRPr="002D23AD">
                              <w:rPr>
                                <w:i/>
                                <w:iCs/>
                                <w:color w:val="FFFFFF" w:themeColor="background1"/>
                                <w:sz w:val="22"/>
                                <w:szCs w:val="22"/>
                              </w:rPr>
                              <w:t>Belemmering door hout en vuil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rto="http://schemas.microsoft.com/office/word/2006/arto">
            <w:pict>
              <v:shape w14:anchorId="620B48C7" id="Tekstvak 2" o:spid="_x0000_s1028" type="#_x0000_t202" style="position:absolute;margin-left:244.2pt;margin-top:160.5pt;width:185.9pt;height:24pt;z-index:25165825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" filled="f" stroked="f">
                <v:textbox>
                  <w:txbxContent>
                    <w:p w14:paraId="12DCC854" w14:textId="12289E2E" w:rsidR="002D23AD" w:rsidRPr="002D23AD" w:rsidRDefault="002D23AD">
                      <w:pPr>
                        <w:rPr>
                          <w:i/>
                          <w:iCs/>
                          <w:color w:val="FFFFFF" w:themeColor="background1"/>
                          <w:sz w:val="22"/>
                          <w:szCs w:val="22"/>
                        </w:rPr>
                      </w:pPr>
                      <w:r w:rsidRPr="002D23AD">
                        <w:rPr>
                          <w:i/>
                          <w:iCs/>
                          <w:color w:val="FFFFFF" w:themeColor="background1"/>
                          <w:sz w:val="22"/>
                          <w:szCs w:val="22"/>
                        </w:rPr>
                        <w:t>Belemmering door hout en vuil</w:t>
                      </w:r>
                    </w:p>
                  </w:txbxContent>
                </v:textbox>
              </v:shape>
            </w:pict>
          </mc:Fallback>
        </mc:AlternateContent>
      </w:r>
      <w:r>
        <w:rPr>
          <w:noProof/>
        </w:rPr>
        <mc:AlternateContent>
          <mc:Choice Requires="wps">
            <w:drawing>
              <wp:anchor distT="45720" distB="45720" distL="114300" distR="114300" simplePos="0" relativeHeight="251658258" behindDoc="0" locked="0" layoutInCell="1" allowOverlap="1" wp14:anchorId="5B1FEEBF" wp14:editId="705CE2DD">
                <wp:simplePos x="0" y="0"/>
                <wp:positionH relativeFrom="column">
                  <wp:posOffset>-200025</wp:posOffset>
                </wp:positionH>
                <wp:positionV relativeFrom="paragraph">
                  <wp:posOffset>1781175</wp:posOffset>
                </wp:positionV>
                <wp:extent cx="2360930" cy="495300"/>
                <wp:effectExtent l="0" t="0" r="0" b="0"/>
                <wp:wrapNone/>
                <wp:docPr id="7539674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5300"/>
                        </a:xfrm>
                        <a:prstGeom prst="rect">
                          <a:avLst/>
                        </a:prstGeom>
                        <a:noFill/>
                        <a:ln w="9525">
                          <a:noFill/>
                          <a:miter lim="800000"/>
                          <a:headEnd/>
                          <a:tailEnd/>
                        </a:ln>
                      </wps:spPr>
                      <wps:txbx>
                        <w:txbxContent>
                          <w:p w14:paraId="049C29A6" w14:textId="77777777" w:rsidR="00312F5D" w:rsidRDefault="00312F5D" w:rsidP="00312F5D">
                            <w:pPr>
                              <w:rPr>
                                <w:i/>
                                <w:iCs/>
                                <w:color w:val="FFFFFF" w:themeColor="background1"/>
                                <w:sz w:val="22"/>
                                <w:szCs w:val="22"/>
                              </w:rPr>
                            </w:pPr>
                            <w:r>
                              <w:rPr>
                                <w:i/>
                                <w:iCs/>
                                <w:color w:val="FFFFFF" w:themeColor="background1"/>
                                <w:sz w:val="22"/>
                                <w:szCs w:val="22"/>
                              </w:rPr>
                              <w:t>Geen b</w:t>
                            </w:r>
                            <w:r w:rsidRPr="002D23AD">
                              <w:rPr>
                                <w:i/>
                                <w:iCs/>
                                <w:color w:val="FFFFFF" w:themeColor="background1"/>
                                <w:sz w:val="22"/>
                                <w:szCs w:val="22"/>
                              </w:rPr>
                              <w:t>elemmering</w:t>
                            </w:r>
                            <w:r>
                              <w:rPr>
                                <w:i/>
                                <w:iCs/>
                                <w:color w:val="FFFFFF" w:themeColor="background1"/>
                                <w:sz w:val="22"/>
                                <w:szCs w:val="22"/>
                              </w:rPr>
                              <w:t xml:space="preserve">, </w:t>
                            </w:r>
                          </w:p>
                          <w:p w14:paraId="52B82E91" w14:textId="722806DC" w:rsidR="00312F5D" w:rsidRPr="002D23AD" w:rsidRDefault="00312F5D" w:rsidP="00312F5D">
                            <w:pPr>
                              <w:rPr>
                                <w:i/>
                                <w:iCs/>
                                <w:color w:val="FFFFFF" w:themeColor="background1"/>
                                <w:sz w:val="22"/>
                                <w:szCs w:val="22"/>
                              </w:rPr>
                            </w:pPr>
                            <w:r>
                              <w:rPr>
                                <w:i/>
                                <w:iCs/>
                                <w:color w:val="FFFFFF" w:themeColor="background1"/>
                                <w:sz w:val="22"/>
                                <w:szCs w:val="22"/>
                              </w:rPr>
                              <w:t>stroomsnelheid passend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rto="http://schemas.microsoft.com/office/word/2006/arto">
            <w:pict>
              <v:shape w14:anchorId="5B1FEEBF" id="_x0000_s1029" type="#_x0000_t202" style="position:absolute;margin-left:-15.75pt;margin-top:140.25pt;width:185.9pt;height:39pt;z-index:25165825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" filled="f" stroked="f">
                <v:textbox>
                  <w:txbxContent>
                    <w:p w14:paraId="049C29A6" w14:textId="77777777" w:rsidR="00312F5D" w:rsidRDefault="00312F5D" w:rsidP="00312F5D">
                      <w:pPr>
                        <w:rPr>
                          <w:i/>
                          <w:iCs/>
                          <w:color w:val="FFFFFF" w:themeColor="background1"/>
                          <w:sz w:val="22"/>
                          <w:szCs w:val="22"/>
                        </w:rPr>
                      </w:pPr>
                      <w:r>
                        <w:rPr>
                          <w:i/>
                          <w:iCs/>
                          <w:color w:val="FFFFFF" w:themeColor="background1"/>
                          <w:sz w:val="22"/>
                          <w:szCs w:val="22"/>
                        </w:rPr>
                        <w:t>Geen b</w:t>
                      </w:r>
                      <w:r w:rsidRPr="002D23AD">
                        <w:rPr>
                          <w:i/>
                          <w:iCs/>
                          <w:color w:val="FFFFFF" w:themeColor="background1"/>
                          <w:sz w:val="22"/>
                          <w:szCs w:val="22"/>
                        </w:rPr>
                        <w:t>elemmering</w:t>
                      </w:r>
                      <w:r>
                        <w:rPr>
                          <w:i/>
                          <w:iCs/>
                          <w:color w:val="FFFFFF" w:themeColor="background1"/>
                          <w:sz w:val="22"/>
                          <w:szCs w:val="22"/>
                        </w:rPr>
                        <w:t xml:space="preserve">, </w:t>
                      </w:r>
                    </w:p>
                    <w:p w14:paraId="52B82E91" w14:textId="722806DC" w:rsidR="00312F5D" w:rsidRPr="002D23AD" w:rsidRDefault="00312F5D" w:rsidP="00312F5D">
                      <w:pPr>
                        <w:rPr>
                          <w:i/>
                          <w:iCs/>
                          <w:color w:val="FFFFFF" w:themeColor="background1"/>
                          <w:sz w:val="22"/>
                          <w:szCs w:val="22"/>
                        </w:rPr>
                      </w:pPr>
                      <w:r>
                        <w:rPr>
                          <w:i/>
                          <w:iCs/>
                          <w:color w:val="FFFFFF" w:themeColor="background1"/>
                          <w:sz w:val="22"/>
                          <w:szCs w:val="22"/>
                        </w:rPr>
                        <w:t>stroomsnelheid passend</w:t>
                      </w:r>
                    </w:p>
                  </w:txbxContent>
                </v:textbox>
              </v:shape>
            </w:pict>
          </mc:Fallback>
        </mc:AlternateContent>
      </w:r>
      <w:r w:rsidRPr="00DC5414">
        <w:rPr>
          <w:b/>
          <w:bCs/>
          <w:noProof/>
        </w:rPr>
        <w:drawing>
          <wp:anchor distT="0" distB="0" distL="114300" distR="114300" simplePos="0" relativeHeight="251658246" behindDoc="0" locked="0" layoutInCell="1" allowOverlap="1" wp14:anchorId="72F8E4E6" wp14:editId="134244FA">
            <wp:simplePos x="0" y="0"/>
            <wp:positionH relativeFrom="column">
              <wp:posOffset>3034030</wp:posOffset>
            </wp:positionH>
            <wp:positionV relativeFrom="paragraph">
              <wp:posOffset>36830</wp:posOffset>
            </wp:positionV>
            <wp:extent cx="2990850" cy="2242820"/>
            <wp:effectExtent l="0" t="0" r="0" b="5080"/>
            <wp:wrapNone/>
            <wp:docPr id="533675707" name="Afbeelding 533675707" descr="Afbeelding met buiten, water, gras, rivier&#10;&#10;Automatisch gegenereerde beschrijving">
              <a:extLst xmlns:a="http://schemas.openxmlformats.org/drawingml/2006/main">
                <a:ext uri="{FF2B5EF4-FFF2-40B4-BE49-F238E27FC236}">
                  <a16:creationId xmlns:a16="http://schemas.microsoft.com/office/drawing/2014/main" id="{3390C476-6CEB-187D-8B4E-1EF735708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Afbeelding met buiten, water, gras, rivier&#10;&#10;Automatisch gegenereerde beschrijving">
                      <a:extLst>
                        <a:ext uri="{FF2B5EF4-FFF2-40B4-BE49-F238E27FC236}">
                          <a16:creationId xmlns:a16="http://schemas.microsoft.com/office/drawing/2014/main" id="{3390C476-6CEB-187D-8B4E-1EF7357085B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0850" cy="2242820"/>
                    </a:xfrm>
                    <a:prstGeom prst="rect">
                      <a:avLst/>
                    </a:prstGeom>
                  </pic:spPr>
                </pic:pic>
              </a:graphicData>
            </a:graphic>
            <wp14:sizeRelH relativeFrom="margin">
              <wp14:pctWidth>0</wp14:pctWidth>
            </wp14:sizeRelH>
            <wp14:sizeRelV relativeFrom="margin">
              <wp14:pctHeight>0</wp14:pctHeight>
            </wp14:sizeRelV>
          </wp:anchor>
        </w:drawing>
      </w:r>
      <w:r w:rsidRPr="00DC5414">
        <w:rPr>
          <w:b/>
          <w:bCs/>
          <w:noProof/>
        </w:rPr>
        <w:drawing>
          <wp:anchor distT="0" distB="0" distL="114300" distR="114300" simplePos="0" relativeHeight="251658248" behindDoc="0" locked="0" layoutInCell="1" allowOverlap="1" wp14:anchorId="277DF27C" wp14:editId="3157E03D">
            <wp:simplePos x="0" y="0"/>
            <wp:positionH relativeFrom="column">
              <wp:posOffset>-267970</wp:posOffset>
            </wp:positionH>
            <wp:positionV relativeFrom="paragraph">
              <wp:posOffset>40005</wp:posOffset>
            </wp:positionV>
            <wp:extent cx="3013710" cy="2259965"/>
            <wp:effectExtent l="0" t="0" r="0" b="6985"/>
            <wp:wrapNone/>
            <wp:docPr id="22" name="Afbeelding 21" descr="Afbeelding met gras, buiten, lucht, rivier&#10;&#10;Automatisch gegenereerde beschrijving">
              <a:extLst xmlns:a="http://schemas.openxmlformats.org/drawingml/2006/main">
                <a:ext uri="{FF2B5EF4-FFF2-40B4-BE49-F238E27FC236}">
                  <a16:creationId xmlns:a16="http://schemas.microsoft.com/office/drawing/2014/main" id="{2A586C5A-F66D-474E-96D8-CE71513B6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1" descr="Afbeelding met gras, buiten, lucht, rivier&#10;&#10;Automatisch gegenereerde beschrijving">
                      <a:extLst>
                        <a:ext uri="{FF2B5EF4-FFF2-40B4-BE49-F238E27FC236}">
                          <a16:creationId xmlns:a16="http://schemas.microsoft.com/office/drawing/2014/main" id="{2A586C5A-F66D-474E-96D8-CE71513B602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3710" cy="2259965"/>
                    </a:xfrm>
                    <a:prstGeom prst="rect">
                      <a:avLst/>
                    </a:prstGeom>
                  </pic:spPr>
                </pic:pic>
              </a:graphicData>
            </a:graphic>
          </wp:anchor>
        </w:drawing>
      </w:r>
      <w:r>
        <w:rPr>
          <w:b/>
          <w:bCs/>
          <w:noProof/>
          <w:sz w:val="28"/>
          <w:szCs w:val="28"/>
        </w:rPr>
        <w:drawing>
          <wp:anchor distT="0" distB="0" distL="114300" distR="114300" simplePos="0" relativeHeight="251658249" behindDoc="0" locked="0" layoutInCell="1" allowOverlap="1" wp14:anchorId="2A97B85B" wp14:editId="641C6B93">
            <wp:simplePos x="0" y="0"/>
            <wp:positionH relativeFrom="margin">
              <wp:posOffset>895350</wp:posOffset>
            </wp:positionH>
            <wp:positionV relativeFrom="paragraph">
              <wp:posOffset>841375</wp:posOffset>
            </wp:positionV>
            <wp:extent cx="2499995" cy="2638425"/>
            <wp:effectExtent l="0" t="0" r="0" b="0"/>
            <wp:wrapNone/>
            <wp:docPr id="1631135281" name="Afbeelding 1" descr="Afbeelding met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35281" name="Afbeelding 1" descr="Afbeelding met groen&#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995" cy="2638425"/>
                    </a:xfrm>
                    <a:prstGeom prst="rect">
                      <a:avLst/>
                    </a:prstGeom>
                    <a:noFill/>
                  </pic:spPr>
                </pic:pic>
              </a:graphicData>
            </a:graphic>
            <wp14:sizeRelH relativeFrom="page">
              <wp14:pctWidth>0</wp14:pctWidth>
            </wp14:sizeRelH>
            <wp14:sizeRelV relativeFrom="page">
              <wp14:pctHeight>0</wp14:pctHeight>
            </wp14:sizeRelV>
          </wp:anchor>
        </w:drawing>
      </w:r>
      <w:r w:rsidRPr="00726DBA">
        <w:rPr>
          <w:b/>
          <w:bCs/>
          <w:noProof/>
          <w:sz w:val="28"/>
          <w:szCs w:val="28"/>
        </w:rPr>
        <w:drawing>
          <wp:anchor distT="0" distB="0" distL="114300" distR="114300" simplePos="0" relativeHeight="251658250" behindDoc="0" locked="0" layoutInCell="1" allowOverlap="1" wp14:anchorId="1B289005" wp14:editId="06C23949">
            <wp:simplePos x="0" y="0"/>
            <wp:positionH relativeFrom="column">
              <wp:posOffset>5339080</wp:posOffset>
            </wp:positionH>
            <wp:positionV relativeFrom="paragraph">
              <wp:posOffset>1572895</wp:posOffset>
            </wp:positionV>
            <wp:extent cx="723900" cy="723900"/>
            <wp:effectExtent l="0" t="0" r="0" b="0"/>
            <wp:wrapNone/>
            <wp:docPr id="1898595677" name="Afbeelding 1898595677" descr="Afbeelding met teken, stoppen, monitor, honkbal&#10;&#10;Automatisch gegenereerde beschrijving">
              <a:extLst xmlns:a="http://schemas.openxmlformats.org/drawingml/2006/main">
                <a:ext uri="{FF2B5EF4-FFF2-40B4-BE49-F238E27FC236}">
                  <a16:creationId xmlns:a16="http://schemas.microsoft.com/office/drawing/2014/main" id="{427BDBA5-2262-4DC8-BD6C-D8FED48FA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teken, stoppen, monitor, honkbal&#10;&#10;Automatisch gegenereerde beschrijving">
                      <a:extLst>
                        <a:ext uri="{FF2B5EF4-FFF2-40B4-BE49-F238E27FC236}">
                          <a16:creationId xmlns:a16="http://schemas.microsoft.com/office/drawing/2014/main" id="{427BDBA5-2262-4DC8-BD6C-D8FED48FAD3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Pr="00932918">
        <w:rPr>
          <w:noProof/>
        </w:rPr>
        <w:drawing>
          <wp:anchor distT="0" distB="0" distL="114300" distR="114300" simplePos="0" relativeHeight="251658245" behindDoc="0" locked="0" layoutInCell="1" allowOverlap="1" wp14:anchorId="228C4D8D" wp14:editId="7072FF8A">
            <wp:simplePos x="0" y="0"/>
            <wp:positionH relativeFrom="column">
              <wp:posOffset>3043555</wp:posOffset>
            </wp:positionH>
            <wp:positionV relativeFrom="paragraph">
              <wp:posOffset>2082165</wp:posOffset>
            </wp:positionV>
            <wp:extent cx="2990850" cy="2242820"/>
            <wp:effectExtent l="0" t="0" r="0" b="5080"/>
            <wp:wrapNone/>
            <wp:docPr id="1454384538" name="Afbeelding 1454384538" descr="Afbeelding met gras, buiten, water, rivier&#10;&#10;Automatisch gegenereerde beschrijving">
              <a:extLst xmlns:a="http://schemas.openxmlformats.org/drawingml/2006/main">
                <a:ext uri="{FF2B5EF4-FFF2-40B4-BE49-F238E27FC236}">
                  <a16:creationId xmlns:a16="http://schemas.microsoft.com/office/drawing/2014/main" id="{25544D12-7768-730D-4BFA-04A96EAEF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gras, buiten, water, rivier&#10;&#10;Automatisch gegenereerde beschrijving">
                      <a:extLst>
                        <a:ext uri="{FF2B5EF4-FFF2-40B4-BE49-F238E27FC236}">
                          <a16:creationId xmlns:a16="http://schemas.microsoft.com/office/drawing/2014/main" id="{25544D12-7768-730D-4BFA-04A96EAEF17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0850" cy="2242820"/>
                    </a:xfrm>
                    <a:prstGeom prst="rect">
                      <a:avLst/>
                    </a:prstGeom>
                  </pic:spPr>
                </pic:pic>
              </a:graphicData>
            </a:graphic>
            <wp14:sizeRelH relativeFrom="margin">
              <wp14:pctWidth>0</wp14:pctWidth>
            </wp14:sizeRelH>
            <wp14:sizeRelV relativeFrom="margin">
              <wp14:pctHeight>0</wp14:pctHeight>
            </wp14:sizeRelV>
          </wp:anchor>
        </w:drawing>
      </w:r>
      <w:r w:rsidRPr="00726DBA">
        <w:rPr>
          <w:noProof/>
        </w:rPr>
        <w:drawing>
          <wp:anchor distT="0" distB="0" distL="114300" distR="114300" simplePos="0" relativeHeight="251658247" behindDoc="0" locked="0" layoutInCell="1" allowOverlap="1" wp14:anchorId="25CE07F9" wp14:editId="3827712C">
            <wp:simplePos x="0" y="0"/>
            <wp:positionH relativeFrom="column">
              <wp:posOffset>-277495</wp:posOffset>
            </wp:positionH>
            <wp:positionV relativeFrom="paragraph">
              <wp:posOffset>2080372</wp:posOffset>
            </wp:positionV>
            <wp:extent cx="3013710" cy="2259965"/>
            <wp:effectExtent l="0" t="0" r="0" b="6985"/>
            <wp:wrapNone/>
            <wp:docPr id="1176364287" name="Afbeelding 1176364287" descr="Afbeelding met gras, buiten, lucht, rood&#10;&#10;Automatisch gegenereerde beschrijving">
              <a:extLst xmlns:a="http://schemas.openxmlformats.org/drawingml/2006/main">
                <a:ext uri="{FF2B5EF4-FFF2-40B4-BE49-F238E27FC236}">
                  <a16:creationId xmlns:a16="http://schemas.microsoft.com/office/drawing/2014/main" id="{6620637F-DF56-4D94-B422-95FE251AE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3" descr="Afbeelding met gras, buiten, lucht, rood&#10;&#10;Automatisch gegenereerde beschrijving">
                      <a:extLst>
                        <a:ext uri="{FF2B5EF4-FFF2-40B4-BE49-F238E27FC236}">
                          <a16:creationId xmlns:a16="http://schemas.microsoft.com/office/drawing/2014/main" id="{6620637F-DF56-4D94-B422-95FE251AE8A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3710" cy="2259965"/>
                    </a:xfrm>
                    <a:prstGeom prst="rect">
                      <a:avLst/>
                    </a:prstGeom>
                  </pic:spPr>
                </pic:pic>
              </a:graphicData>
            </a:graphic>
          </wp:anchor>
        </w:drawing>
      </w:r>
      <w:r w:rsidR="00CF79E7">
        <w:br w:type="page"/>
      </w:r>
    </w:p>
    <w:p w14:paraId="287231EC" w14:textId="557FA6F8" w:rsidR="00A279F9" w:rsidRPr="00CF79E7" w:rsidRDefault="00A279F9" w:rsidP="00A279F9">
      <w:pPr>
        <w:pStyle w:val="Kop3zondernummerWaterschapAaenMaas"/>
      </w:pPr>
      <w:bookmarkStart w:id="4" w:name="_Toc154089026"/>
      <w:r>
        <w:lastRenderedPageBreak/>
        <w:t>Traploze nevenbeek</w:t>
      </w:r>
      <w:bookmarkEnd w:id="4"/>
    </w:p>
    <w:p w14:paraId="3FF1F19E" w14:textId="77777777" w:rsidR="00A279F9" w:rsidRDefault="00A279F9" w:rsidP="00A279F9">
      <w:pPr>
        <w:spacing w:line="240" w:lineRule="auto"/>
        <w:rPr>
          <w:i/>
          <w:iCs/>
        </w:rPr>
      </w:pPr>
      <w:r w:rsidRPr="00D65733">
        <w:rPr>
          <w:i/>
          <w:iCs/>
        </w:rPr>
        <w:t xml:space="preserve">De vistrap moet het hele jaar stromen. Vissen gebruiken de passage het hele jaar en een bekkenvispassage is ook leefgebied voor macrofauna.  </w:t>
      </w:r>
      <w:r w:rsidRPr="00D65733">
        <w:rPr>
          <w:i/>
          <w:iCs/>
        </w:rPr>
        <w:tab/>
      </w:r>
    </w:p>
    <w:p w14:paraId="3FCF0DCB" w14:textId="77777777" w:rsidR="00A279F9" w:rsidRPr="00D65733" w:rsidRDefault="00A279F9" w:rsidP="00A279F9">
      <w:pPr>
        <w:spacing w:line="240" w:lineRule="auto"/>
        <w:rPr>
          <w:i/>
          <w:iCs/>
        </w:rPr>
      </w:pPr>
    </w:p>
    <w:tbl>
      <w:tblPr>
        <w:tblStyle w:val="Tabelraster"/>
        <w:tblW w:w="5000" w:type="pct"/>
        <w:tblLook w:val="04A0" w:firstRow="1" w:lastRow="0" w:firstColumn="1" w:lastColumn="0" w:noHBand="0" w:noVBand="1"/>
      </w:tblPr>
      <w:tblGrid>
        <w:gridCol w:w="4530"/>
        <w:gridCol w:w="4531"/>
      </w:tblGrid>
      <w:tr w:rsidR="00A279F9" w:rsidRPr="000A2793" w14:paraId="4BAC575A" w14:textId="77777777">
        <w:tc>
          <w:tcPr>
            <w:tcW w:w="2500" w:type="pct"/>
          </w:tcPr>
          <w:p w14:paraId="055104F5" w14:textId="77777777" w:rsidR="00A279F9" w:rsidRPr="000A2793" w:rsidRDefault="00A279F9">
            <w:pPr>
              <w:rPr>
                <w:b/>
                <w:bCs/>
              </w:rPr>
            </w:pPr>
            <w:r>
              <w:rPr>
                <w:b/>
                <w:bCs/>
              </w:rPr>
              <w:t>Onderhoudsmaatregelen</w:t>
            </w:r>
          </w:p>
        </w:tc>
        <w:tc>
          <w:tcPr>
            <w:tcW w:w="2500" w:type="pct"/>
          </w:tcPr>
          <w:p w14:paraId="1037E72D" w14:textId="77777777" w:rsidR="00A279F9" w:rsidRPr="000A2793" w:rsidRDefault="00A279F9">
            <w:pPr>
              <w:rPr>
                <w:b/>
                <w:bCs/>
              </w:rPr>
            </w:pPr>
            <w:r w:rsidRPr="000A2793">
              <w:rPr>
                <w:b/>
                <w:bCs/>
              </w:rPr>
              <w:t xml:space="preserve">Frequentie – periode </w:t>
            </w:r>
          </w:p>
        </w:tc>
      </w:tr>
      <w:tr w:rsidR="00A279F9" w14:paraId="6E3604EB" w14:textId="77777777">
        <w:tc>
          <w:tcPr>
            <w:tcW w:w="2500" w:type="pct"/>
            <w:vMerge w:val="restart"/>
          </w:tcPr>
          <w:p w14:paraId="016DCAC2" w14:textId="7F4AB61A" w:rsidR="00004245" w:rsidRDefault="00004245" w:rsidP="00004245">
            <w:r>
              <w:t>Controle volledig openstaan van afsluitbare vispassages</w:t>
            </w:r>
          </w:p>
          <w:p w14:paraId="3FBDF8E5" w14:textId="77777777" w:rsidR="00004245" w:rsidRDefault="00004245" w:rsidP="00004245"/>
          <w:p w14:paraId="2DA005C4" w14:textId="5816D490" w:rsidR="00A279F9" w:rsidRDefault="00004245" w:rsidP="00004245">
            <w:r>
              <w:t>Controle of nog gestuurd wordt op de peilen waarop de vispassage is ontworpen. Bij wijziging advies vragen aan districtsecoloog.</w:t>
            </w:r>
          </w:p>
        </w:tc>
        <w:tc>
          <w:tcPr>
            <w:tcW w:w="2500" w:type="pct"/>
          </w:tcPr>
          <w:p w14:paraId="6F0A0385" w14:textId="77777777" w:rsidR="00A279F9" w:rsidRDefault="00A279F9">
            <w:r>
              <w:t xml:space="preserve">Altijd – minimaal februari  t/m juni </w:t>
            </w:r>
          </w:p>
        </w:tc>
      </w:tr>
      <w:tr w:rsidR="00A279F9" w14:paraId="7E53526B" w14:textId="77777777">
        <w:trPr>
          <w:trHeight w:val="1084"/>
        </w:trPr>
        <w:tc>
          <w:tcPr>
            <w:tcW w:w="2500" w:type="pct"/>
            <w:vMerge/>
          </w:tcPr>
          <w:p w14:paraId="29679219" w14:textId="77777777" w:rsidR="00A279F9" w:rsidRDefault="00A279F9"/>
        </w:tc>
        <w:tc>
          <w:tcPr>
            <w:tcW w:w="2500" w:type="pct"/>
          </w:tcPr>
          <w:p w14:paraId="055CA420" w14:textId="7EE57CA3" w:rsidR="00A279F9" w:rsidRDefault="00A279F9">
            <w:r>
              <w:t xml:space="preserve">Dicht- en openzetten conform protocol Waterkamer en vastleggen in </w:t>
            </w:r>
            <w:proofErr w:type="spellStart"/>
            <w:r>
              <w:t>meten&amp;melden</w:t>
            </w:r>
            <w:proofErr w:type="spellEnd"/>
            <w:r>
              <w:t xml:space="preserve"> app </w:t>
            </w:r>
          </w:p>
          <w:p w14:paraId="4E110756" w14:textId="77777777" w:rsidR="00A279F9" w:rsidRDefault="00A279F9"/>
        </w:tc>
      </w:tr>
      <w:tr w:rsidR="00A279F9" w14:paraId="619DB1BB" w14:textId="77777777">
        <w:tc>
          <w:tcPr>
            <w:tcW w:w="2500" w:type="pct"/>
          </w:tcPr>
          <w:p w14:paraId="5D8DCD74" w14:textId="77777777" w:rsidR="00A279F9" w:rsidRDefault="00A279F9">
            <w:r>
              <w:t xml:space="preserve">Regulier inspectie en onderhoud gericht op: </w:t>
            </w:r>
          </w:p>
          <w:p w14:paraId="240FBB47" w14:textId="77777777" w:rsidR="00A279F9" w:rsidRDefault="00A279F9" w:rsidP="00C67663">
            <w:pPr>
              <w:pStyle w:val="Lijstalinea"/>
              <w:numPr>
                <w:ilvl w:val="0"/>
                <w:numId w:val="33"/>
              </w:numPr>
              <w:spacing w:line="240" w:lineRule="auto"/>
              <w:ind w:left="323" w:hanging="284"/>
              <w:contextualSpacing/>
            </w:pPr>
            <w:r>
              <w:t>Drijfvuil verwijderen en vrijmaken passage en antivuilvoorziening</w:t>
            </w:r>
          </w:p>
          <w:p w14:paraId="0A9047FF" w14:textId="1D354D71" w:rsidR="00A279F9" w:rsidRDefault="00A279F9" w:rsidP="00A279F9">
            <w:pPr>
              <w:spacing w:line="240" w:lineRule="auto"/>
              <w:contextualSpacing/>
            </w:pPr>
          </w:p>
        </w:tc>
        <w:tc>
          <w:tcPr>
            <w:tcW w:w="2500" w:type="pct"/>
          </w:tcPr>
          <w:p w14:paraId="5C26B3C3" w14:textId="77777777" w:rsidR="00A279F9" w:rsidRDefault="00A279F9">
            <w:r>
              <w:t xml:space="preserve">1 keer per jaar in januari/februari geheel nalopen voorafgaand aan vismigratieperiode februari t/m juni </w:t>
            </w:r>
          </w:p>
          <w:p w14:paraId="53CB2D89" w14:textId="77777777" w:rsidR="00A279F9" w:rsidRDefault="00A279F9"/>
          <w:p w14:paraId="47F6C984" w14:textId="5D95CB84" w:rsidR="00A279F9" w:rsidRDefault="00A279F9">
            <w:r>
              <w:t xml:space="preserve">Maandelijkse controle in februari t/m juni </w:t>
            </w:r>
          </w:p>
        </w:tc>
      </w:tr>
      <w:tr w:rsidR="00A279F9" w14:paraId="4068F733" w14:textId="77777777">
        <w:tc>
          <w:tcPr>
            <w:tcW w:w="2500" w:type="pct"/>
          </w:tcPr>
          <w:p w14:paraId="79B83888" w14:textId="77777777" w:rsidR="00A279F9" w:rsidRDefault="00A279F9">
            <w:r>
              <w:t xml:space="preserve">Onderhoud begroeiing:  </w:t>
            </w:r>
          </w:p>
          <w:p w14:paraId="2B5DC54D" w14:textId="77777777" w:rsidR="00A279F9" w:rsidRDefault="00A279F9">
            <w:r>
              <w:t>Zo extensief mogelijk. Bodem en indien noodzakelijk  één talud maaien. Begroeiing verwijderen en vrijmaken passage (rond in- en uitstroomopeningen, in bekkens, rond duikers)</w:t>
            </w:r>
          </w:p>
          <w:p w14:paraId="4766D33E" w14:textId="77777777" w:rsidR="00A279F9" w:rsidRDefault="00A279F9">
            <w:r>
              <w:t xml:space="preserve">Houtopslag verwijderen </w:t>
            </w:r>
          </w:p>
          <w:p w14:paraId="4EC2DB2C" w14:textId="77777777" w:rsidR="00A279F9" w:rsidRDefault="00A279F9">
            <w:r>
              <w:t>Evt. plaagsoorten (zoals duizendknopen) uitroeien</w:t>
            </w:r>
          </w:p>
        </w:tc>
        <w:tc>
          <w:tcPr>
            <w:tcW w:w="2500" w:type="pct"/>
          </w:tcPr>
          <w:p w14:paraId="245F052C" w14:textId="77777777" w:rsidR="00A279F9" w:rsidRDefault="00A279F9"/>
          <w:p w14:paraId="6C5628D2" w14:textId="77777777" w:rsidR="00A279F9" w:rsidRDefault="00A279F9">
            <w:r>
              <w:t>Jaarlijks bij begin vismigratieperiode en bij belemmering van de vispassage</w:t>
            </w:r>
          </w:p>
        </w:tc>
      </w:tr>
      <w:tr w:rsidR="00A279F9" w14:paraId="63AA609F" w14:textId="77777777">
        <w:tc>
          <w:tcPr>
            <w:tcW w:w="2500" w:type="pct"/>
          </w:tcPr>
          <w:p w14:paraId="15E0438F" w14:textId="77777777" w:rsidR="00A279F9" w:rsidRDefault="00A279F9">
            <w:r>
              <w:t xml:space="preserve">Groot onderhoud </w:t>
            </w:r>
          </w:p>
          <w:p w14:paraId="45C63ECF" w14:textId="77777777" w:rsidR="00A279F9" w:rsidRDefault="00A279F9" w:rsidP="00C67663">
            <w:pPr>
              <w:pStyle w:val="Lijstalinea"/>
              <w:numPr>
                <w:ilvl w:val="0"/>
                <w:numId w:val="33"/>
              </w:numPr>
              <w:spacing w:line="240" w:lineRule="auto"/>
              <w:ind w:left="323" w:hanging="284"/>
              <w:contextualSpacing/>
            </w:pPr>
            <w:proofErr w:type="spellStart"/>
            <w:r>
              <w:t>Herprofileren</w:t>
            </w:r>
            <w:proofErr w:type="spellEnd"/>
            <w:r>
              <w:t xml:space="preserve">  </w:t>
            </w:r>
          </w:p>
        </w:tc>
        <w:tc>
          <w:tcPr>
            <w:tcW w:w="2500" w:type="pct"/>
          </w:tcPr>
          <w:p w14:paraId="61646603" w14:textId="179715D2" w:rsidR="00A279F9" w:rsidRDefault="00A279F9">
            <w:r>
              <w:t xml:space="preserve">1 keer per </w:t>
            </w:r>
            <w:r w:rsidR="00312F5D">
              <w:t>5-10</w:t>
            </w:r>
            <w:r>
              <w:t xml:space="preserve"> jaar aansluiten bij baggercyclus (controle jaarlijks)</w:t>
            </w:r>
          </w:p>
        </w:tc>
      </w:tr>
    </w:tbl>
    <w:p w14:paraId="14222267" w14:textId="77777777" w:rsidR="00A279F9" w:rsidRDefault="00A279F9"/>
    <w:p w14:paraId="02906E73" w14:textId="03483F2F" w:rsidR="00A279F9" w:rsidRDefault="00B43A86">
      <w:pPr>
        <w:rPr>
          <w:b/>
          <w:bCs/>
          <w:color w:val="003F72"/>
          <w:sz w:val="28"/>
          <w:szCs w:val="28"/>
        </w:rPr>
      </w:pPr>
      <w:r>
        <w:rPr>
          <w:b/>
          <w:bCs/>
          <w:noProof/>
          <w:sz w:val="28"/>
          <w:szCs w:val="28"/>
        </w:rPr>
        <w:drawing>
          <wp:anchor distT="0" distB="0" distL="114300" distR="114300" simplePos="0" relativeHeight="251658262" behindDoc="0" locked="0" layoutInCell="1" allowOverlap="1" wp14:anchorId="5B0AE8C2" wp14:editId="2D872965">
            <wp:simplePos x="0" y="0"/>
            <wp:positionH relativeFrom="margin">
              <wp:posOffset>-844061</wp:posOffset>
            </wp:positionH>
            <wp:positionV relativeFrom="paragraph">
              <wp:posOffset>1193200</wp:posOffset>
            </wp:positionV>
            <wp:extent cx="2500072" cy="2638425"/>
            <wp:effectExtent l="0" t="0" r="0" b="0"/>
            <wp:wrapNone/>
            <wp:docPr id="1350097800" name="Afbeelding 1350097800" descr="Afbeelding met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35281" name="Afbeelding 1" descr="Afbeelding met groen&#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0072" cy="2638425"/>
                    </a:xfrm>
                    <a:prstGeom prst="rect">
                      <a:avLst/>
                    </a:prstGeom>
                    <a:noFill/>
                  </pic:spPr>
                </pic:pic>
              </a:graphicData>
            </a:graphic>
            <wp14:sizeRelH relativeFrom="page">
              <wp14:pctWidth>0</wp14:pctWidth>
            </wp14:sizeRelH>
            <wp14:sizeRelV relativeFrom="page">
              <wp14:pctHeight>0</wp14:pctHeight>
            </wp14:sizeRelV>
          </wp:anchor>
        </w:drawing>
      </w:r>
      <w:r w:rsidR="00312F5D">
        <w:rPr>
          <w:noProof/>
        </w:rPr>
        <mc:AlternateContent>
          <mc:Choice Requires="wps">
            <w:drawing>
              <wp:anchor distT="45720" distB="45720" distL="114300" distR="114300" simplePos="0" relativeHeight="251658259" behindDoc="0" locked="0" layoutInCell="1" allowOverlap="1" wp14:anchorId="5D50E1AC" wp14:editId="55A2A605">
                <wp:simplePos x="0" y="0"/>
                <wp:positionH relativeFrom="column">
                  <wp:posOffset>300990</wp:posOffset>
                </wp:positionH>
                <wp:positionV relativeFrom="paragraph">
                  <wp:posOffset>3987800</wp:posOffset>
                </wp:positionV>
                <wp:extent cx="2360930" cy="304800"/>
                <wp:effectExtent l="0" t="0" r="0" b="0"/>
                <wp:wrapNone/>
                <wp:docPr id="16101343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noFill/>
                        <a:ln w="9525">
                          <a:noFill/>
                          <a:miter lim="800000"/>
                          <a:headEnd/>
                          <a:tailEnd/>
                        </a:ln>
                      </wps:spPr>
                      <wps:txbx>
                        <w:txbxContent>
                          <w:p w14:paraId="5C2A3107" w14:textId="1505CDDF" w:rsidR="00312F5D" w:rsidRPr="00312F5D" w:rsidRDefault="00312F5D" w:rsidP="00312F5D">
                            <w:pPr>
                              <w:rPr>
                                <w:i/>
                                <w:iCs/>
                                <w:color w:val="FFFFFF" w:themeColor="background2"/>
                                <w:sz w:val="22"/>
                                <w:szCs w:val="22"/>
                              </w:rPr>
                            </w:pPr>
                            <w:r w:rsidRPr="00312F5D">
                              <w:rPr>
                                <w:i/>
                                <w:iCs/>
                                <w:color w:val="FFFFFF" w:themeColor="background2"/>
                              </w:rPr>
                              <w:t>drijfvuilconstructie houdt de opening vrij</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rto="http://schemas.microsoft.com/office/word/2006/arto">
            <w:pict>
              <v:shape w14:anchorId="5D50E1AC" id="_x0000_s1030" type="#_x0000_t202" style="position:absolute;margin-left:23.7pt;margin-top:314pt;width:185.9pt;height:24pt;z-index:25165825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NC/AEAANQDAAAOAAAAZHJzL2Uyb0RvYy54bWysU9uO2yAQfa/Uf0C8N3YcZ7u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" filled="f" stroked="f">
                <v:textbox>
                  <w:txbxContent>
                    <w:p w14:paraId="5C2A3107" w14:textId="1505CDDF" w:rsidR="00312F5D" w:rsidRPr="00312F5D" w:rsidRDefault="00312F5D" w:rsidP="00312F5D">
                      <w:pPr>
                        <w:rPr>
                          <w:i/>
                          <w:iCs/>
                          <w:color w:val="FFFFFF" w:themeColor="background2"/>
                          <w:sz w:val="22"/>
                          <w:szCs w:val="22"/>
                        </w:rPr>
                      </w:pPr>
                      <w:r w:rsidRPr="00312F5D">
                        <w:rPr>
                          <w:i/>
                          <w:iCs/>
                          <w:color w:val="FFFFFF" w:themeColor="background2"/>
                        </w:rPr>
                        <w:t>drijfvuilconstructie houdt de opening vrij</w:t>
                      </w:r>
                    </w:p>
                  </w:txbxContent>
                </v:textbox>
              </v:shape>
            </w:pict>
          </mc:Fallback>
        </mc:AlternateContent>
      </w:r>
      <w:r w:rsidR="00A279F9">
        <w:t> </w:t>
      </w:r>
      <w:r w:rsidR="00A279F9">
        <w:rPr>
          <w:noProof/>
        </w:rPr>
        <w:drawing>
          <wp:inline distT="0" distB="0" distL="0" distR="0" wp14:anchorId="1FABD3C6" wp14:editId="39A4B2CE">
            <wp:extent cx="2832246" cy="2127250"/>
            <wp:effectExtent l="0" t="0" r="6350" b="6350"/>
            <wp:docPr id="255799828" name="Afbeelding 2" descr="Afbeelding met buitenshuis, gras, plant,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buitenshuis, gras, plant, wat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081" cy="2128628"/>
                    </a:xfrm>
                    <a:prstGeom prst="rect">
                      <a:avLst/>
                    </a:prstGeom>
                    <a:noFill/>
                    <a:ln>
                      <a:noFill/>
                    </a:ln>
                  </pic:spPr>
                </pic:pic>
              </a:graphicData>
            </a:graphic>
          </wp:inline>
        </w:drawing>
      </w:r>
      <w:r w:rsidR="00A279F9">
        <w:t xml:space="preserve">  </w:t>
      </w:r>
      <w:r w:rsidR="00A279F9">
        <w:rPr>
          <w:noProof/>
        </w:rPr>
        <w:drawing>
          <wp:inline distT="0" distB="0" distL="0" distR="0" wp14:anchorId="1DE824AE" wp14:editId="724ABB5E">
            <wp:extent cx="2870200" cy="2146300"/>
            <wp:effectExtent l="0" t="0" r="6350" b="6350"/>
            <wp:docPr id="999705510" name="Afbeelding 1" descr="Afbeelding met buitenshuis, gras, plant,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met buitenshuis, gras, plant, water&#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200" cy="2146300"/>
                    </a:xfrm>
                    <a:prstGeom prst="rect">
                      <a:avLst/>
                    </a:prstGeom>
                    <a:noFill/>
                    <a:ln>
                      <a:noFill/>
                    </a:ln>
                  </pic:spPr>
                </pic:pic>
              </a:graphicData>
            </a:graphic>
          </wp:inline>
        </w:drawing>
      </w:r>
      <w:r w:rsidR="00312F5D">
        <w:t xml:space="preserve"> </w:t>
      </w:r>
      <w:r w:rsidR="00A279F9">
        <w:br w:type="page"/>
      </w:r>
    </w:p>
    <w:p w14:paraId="50C546F8" w14:textId="4472C8DC" w:rsidR="000A7175" w:rsidRDefault="000A7175" w:rsidP="000A7175">
      <w:pPr>
        <w:pStyle w:val="Kop3zondernummerWaterschapAaenMaas"/>
      </w:pPr>
      <w:bookmarkStart w:id="5" w:name="_Toc154089027"/>
      <w:r w:rsidRPr="00DC5414">
        <w:lastRenderedPageBreak/>
        <w:t>Platliggende stuw en stuwen bij bekkenvispassage</w:t>
      </w:r>
      <w:bookmarkEnd w:id="5"/>
    </w:p>
    <w:p w14:paraId="6172079D" w14:textId="77777777" w:rsidR="000A7175" w:rsidRPr="000A7175" w:rsidRDefault="000A7175" w:rsidP="000A7175">
      <w:pPr>
        <w:pStyle w:val="BasistekstWaterschapAaenMaas"/>
      </w:pPr>
    </w:p>
    <w:tbl>
      <w:tblPr>
        <w:tblStyle w:val="Tabelraster"/>
        <w:tblW w:w="5000" w:type="pct"/>
        <w:tblLook w:val="04A0" w:firstRow="1" w:lastRow="0" w:firstColumn="1" w:lastColumn="0" w:noHBand="0" w:noVBand="1"/>
      </w:tblPr>
      <w:tblGrid>
        <w:gridCol w:w="4173"/>
        <w:gridCol w:w="4888"/>
      </w:tblGrid>
      <w:tr w:rsidR="000A7175" w:rsidRPr="000A2793" w14:paraId="44A6F59E" w14:textId="77777777">
        <w:tc>
          <w:tcPr>
            <w:tcW w:w="2303" w:type="pct"/>
          </w:tcPr>
          <w:p w14:paraId="3B40887D" w14:textId="77777777" w:rsidR="000A7175" w:rsidRPr="000A2793" w:rsidRDefault="000A7175">
            <w:pPr>
              <w:rPr>
                <w:b/>
                <w:bCs/>
              </w:rPr>
            </w:pPr>
            <w:r>
              <w:rPr>
                <w:b/>
                <w:bCs/>
              </w:rPr>
              <w:t>Onderhoudsmaatregelen</w:t>
            </w:r>
          </w:p>
        </w:tc>
        <w:tc>
          <w:tcPr>
            <w:tcW w:w="2697" w:type="pct"/>
          </w:tcPr>
          <w:p w14:paraId="35C0E892" w14:textId="77777777" w:rsidR="000A7175" w:rsidRPr="000A2793" w:rsidRDefault="000A7175">
            <w:pPr>
              <w:rPr>
                <w:b/>
                <w:bCs/>
              </w:rPr>
            </w:pPr>
            <w:r w:rsidRPr="000A2793">
              <w:rPr>
                <w:b/>
                <w:bCs/>
              </w:rPr>
              <w:t xml:space="preserve">Frequentie – periode </w:t>
            </w:r>
          </w:p>
        </w:tc>
      </w:tr>
      <w:tr w:rsidR="000A7175" w14:paraId="2E414714" w14:textId="77777777">
        <w:tc>
          <w:tcPr>
            <w:tcW w:w="2303" w:type="pct"/>
            <w:vMerge w:val="restart"/>
          </w:tcPr>
          <w:p w14:paraId="54297A4D" w14:textId="77777777" w:rsidR="000A7175" w:rsidRDefault="000A7175">
            <w:r w:rsidRPr="00B478C2">
              <w:t>Controle openstaan van afsluitbare vispassages</w:t>
            </w:r>
          </w:p>
          <w:p w14:paraId="5645B5E3" w14:textId="04FE1573" w:rsidR="000A7175" w:rsidRPr="00004245" w:rsidRDefault="000A7175">
            <w:pPr>
              <w:rPr>
                <w:i/>
                <w:iCs/>
              </w:rPr>
            </w:pPr>
            <w:r w:rsidRPr="00004245">
              <w:rPr>
                <w:i/>
                <w:iCs/>
              </w:rPr>
              <w:t xml:space="preserve">NB </w:t>
            </w:r>
            <w:r w:rsidRPr="00004245">
              <w:rPr>
                <w:rStyle w:val="cf01"/>
                <w:i/>
                <w:iCs/>
              </w:rPr>
              <w:t>Stuw in bekkenpassage nooit volledig dichtzetten tenzij het niet anders kan. Stuw bij water besparen zo inzetten dat er een beetje water door de bekkenpassage blijft stromen (instant houden stromend habitat)</w:t>
            </w:r>
          </w:p>
        </w:tc>
        <w:tc>
          <w:tcPr>
            <w:tcW w:w="2697" w:type="pct"/>
          </w:tcPr>
          <w:p w14:paraId="4B5F9E1B" w14:textId="77777777" w:rsidR="000A7175" w:rsidRPr="00B478C2" w:rsidRDefault="000A7175">
            <w:r w:rsidRPr="00B478C2">
              <w:t xml:space="preserve">Altijd – minimaal februari t/m juni </w:t>
            </w:r>
          </w:p>
        </w:tc>
      </w:tr>
      <w:tr w:rsidR="000A7175" w14:paraId="6C7F89B6" w14:textId="77777777">
        <w:tc>
          <w:tcPr>
            <w:tcW w:w="2303" w:type="pct"/>
            <w:vMerge/>
          </w:tcPr>
          <w:p w14:paraId="195098DE" w14:textId="77777777" w:rsidR="000A7175" w:rsidRPr="00B478C2" w:rsidRDefault="000A7175"/>
        </w:tc>
        <w:tc>
          <w:tcPr>
            <w:tcW w:w="2697" w:type="pct"/>
          </w:tcPr>
          <w:p w14:paraId="440544E1" w14:textId="2EE9B38C" w:rsidR="000A7175" w:rsidRPr="00B478C2" w:rsidRDefault="000A7175">
            <w:r w:rsidRPr="00B478C2">
              <w:t xml:space="preserve">Dicht- en openzetten conform protocol Waterkamer en vastleggen in </w:t>
            </w:r>
            <w:proofErr w:type="spellStart"/>
            <w:r w:rsidRPr="00B478C2">
              <w:t>meten&amp;melden</w:t>
            </w:r>
            <w:proofErr w:type="spellEnd"/>
            <w:r w:rsidRPr="00B478C2">
              <w:t xml:space="preserve"> </w:t>
            </w:r>
          </w:p>
          <w:p w14:paraId="1930497A" w14:textId="77777777" w:rsidR="000A7175" w:rsidRPr="00B478C2" w:rsidRDefault="000A7175"/>
        </w:tc>
      </w:tr>
      <w:tr w:rsidR="000A7175" w14:paraId="61C2B5B1" w14:textId="77777777">
        <w:tc>
          <w:tcPr>
            <w:tcW w:w="2303" w:type="pct"/>
          </w:tcPr>
          <w:p w14:paraId="73D2F463" w14:textId="77777777" w:rsidR="000A7175" w:rsidRPr="00DB3680" w:rsidRDefault="000A7175">
            <w:pPr>
              <w:rPr>
                <w:rFonts w:asciiTheme="minorHAnsi" w:hAnsiTheme="minorHAnsi" w:cstheme="minorBidi"/>
                <w:kern w:val="2"/>
              </w:rPr>
            </w:pPr>
            <w:r w:rsidRPr="00DB3680">
              <w:rPr>
                <w:rFonts w:asciiTheme="minorHAnsi" w:hAnsiTheme="minorHAnsi" w:cstheme="minorBidi"/>
                <w:kern w:val="2"/>
              </w:rPr>
              <w:t xml:space="preserve">Controle op bodemaansluiting  </w:t>
            </w:r>
          </w:p>
          <w:p w14:paraId="7EF6821B" w14:textId="77777777" w:rsidR="000A7175" w:rsidRPr="00DB3680" w:rsidRDefault="000A7175">
            <w:pPr>
              <w:rPr>
                <w:rFonts w:asciiTheme="minorHAnsi" w:hAnsiTheme="minorHAnsi" w:cstheme="minorBidi"/>
                <w:kern w:val="2"/>
              </w:rPr>
            </w:pPr>
          </w:p>
        </w:tc>
        <w:tc>
          <w:tcPr>
            <w:tcW w:w="2697" w:type="pct"/>
          </w:tcPr>
          <w:p w14:paraId="51EA47A9" w14:textId="77777777" w:rsidR="000A7175" w:rsidRPr="00B478C2" w:rsidRDefault="000A7175">
            <w:r w:rsidRPr="00B478C2">
              <w:t>1 keer per jaar jan/feb</w:t>
            </w:r>
          </w:p>
          <w:p w14:paraId="23CBEFFE" w14:textId="77777777" w:rsidR="000A7175" w:rsidRPr="00B478C2" w:rsidRDefault="000A7175"/>
        </w:tc>
      </w:tr>
      <w:tr w:rsidR="000A7175" w14:paraId="571D9117" w14:textId="77777777">
        <w:tc>
          <w:tcPr>
            <w:tcW w:w="2303" w:type="pct"/>
          </w:tcPr>
          <w:p w14:paraId="05C14004" w14:textId="77777777" w:rsidR="000A7175" w:rsidRPr="00B478C2" w:rsidRDefault="000A7175">
            <w:r w:rsidRPr="00DB3680">
              <w:rPr>
                <w:rFonts w:asciiTheme="minorHAnsi" w:hAnsiTheme="minorHAnsi" w:cstheme="minorBidi"/>
                <w:kern w:val="2"/>
              </w:rPr>
              <w:t>Inspectie storingen/verstopping</w:t>
            </w:r>
          </w:p>
        </w:tc>
        <w:tc>
          <w:tcPr>
            <w:tcW w:w="2697" w:type="pct"/>
          </w:tcPr>
          <w:p w14:paraId="61C17E77" w14:textId="77777777" w:rsidR="000A7175" w:rsidRPr="00B478C2" w:rsidRDefault="000A7175">
            <w:r w:rsidRPr="00B478C2">
              <w:t>Maandelijks controle in vismigratieperiode februari t/m juni</w:t>
            </w:r>
          </w:p>
        </w:tc>
      </w:tr>
      <w:tr w:rsidR="000A7175" w14:paraId="3489C0CA" w14:textId="77777777">
        <w:tc>
          <w:tcPr>
            <w:tcW w:w="2303" w:type="pct"/>
          </w:tcPr>
          <w:p w14:paraId="245414D8" w14:textId="77777777" w:rsidR="000A7175" w:rsidRPr="00B478C2" w:rsidRDefault="000A7175">
            <w:r w:rsidRPr="00B478C2">
              <w:t>Tijdelijk dichtzetten tijdens maaiwerkzaamheden</w:t>
            </w:r>
          </w:p>
        </w:tc>
        <w:tc>
          <w:tcPr>
            <w:tcW w:w="2697" w:type="pct"/>
          </w:tcPr>
          <w:p w14:paraId="48B0751D" w14:textId="77777777" w:rsidR="000A7175" w:rsidRPr="00B478C2" w:rsidRDefault="000A7175">
            <w:r w:rsidRPr="00B478C2">
              <w:t>Maaiwerkzaamheden</w:t>
            </w:r>
          </w:p>
        </w:tc>
      </w:tr>
      <w:tr w:rsidR="000A7175" w14:paraId="0B524D23" w14:textId="77777777">
        <w:tc>
          <w:tcPr>
            <w:tcW w:w="2303" w:type="pct"/>
          </w:tcPr>
          <w:p w14:paraId="23B5C466" w14:textId="77777777" w:rsidR="000A7175" w:rsidRDefault="000A7175">
            <w:r w:rsidRPr="005C18EB">
              <w:t>Civiel Technisch en Bouwkundig Onderhoud</w:t>
            </w:r>
            <w:r>
              <w:t>:</w:t>
            </w:r>
          </w:p>
          <w:p w14:paraId="0F3C4DAE" w14:textId="77777777" w:rsidR="000A7175" w:rsidRDefault="000A7175">
            <w:r>
              <w:t xml:space="preserve">Schade en waterbodemaansluiting op platliggende klep realiseren </w:t>
            </w:r>
          </w:p>
          <w:p w14:paraId="177CD0C6" w14:textId="77777777" w:rsidR="000A7175" w:rsidRDefault="000A7175"/>
        </w:tc>
        <w:tc>
          <w:tcPr>
            <w:tcW w:w="2697" w:type="pct"/>
          </w:tcPr>
          <w:p w14:paraId="2A61F720" w14:textId="14080CED" w:rsidR="000A7175" w:rsidRDefault="000A7175">
            <w:r>
              <w:t xml:space="preserve">1 keer per </w:t>
            </w:r>
            <w:r w:rsidR="00AD05B8">
              <w:t>5-</w:t>
            </w:r>
            <w:r>
              <w:t xml:space="preserve">10 jaar </w:t>
            </w:r>
          </w:p>
        </w:tc>
      </w:tr>
    </w:tbl>
    <w:p w14:paraId="4B825D94" w14:textId="77777777" w:rsidR="000A7175" w:rsidRDefault="000A7175" w:rsidP="00DC5414">
      <w:pPr>
        <w:pStyle w:val="Kop3zondernummerWaterschapAaenMaas"/>
      </w:pPr>
    </w:p>
    <w:p w14:paraId="132B3029" w14:textId="77777777" w:rsidR="000A7175" w:rsidRDefault="000A7175">
      <w:pPr>
        <w:rPr>
          <w:b/>
          <w:bCs/>
          <w:color w:val="003F72"/>
          <w:sz w:val="28"/>
          <w:szCs w:val="28"/>
        </w:rPr>
      </w:pPr>
      <w:r>
        <w:br w:type="page"/>
      </w:r>
    </w:p>
    <w:p w14:paraId="0E1D9318" w14:textId="5594E9E3" w:rsidR="00CF79E7" w:rsidRPr="00DC5414" w:rsidRDefault="00CF79E7" w:rsidP="00DC5414">
      <w:pPr>
        <w:pStyle w:val="Kop3zondernummerWaterschapAaenMaas"/>
      </w:pPr>
      <w:bookmarkStart w:id="6" w:name="_Toc154089028"/>
      <w:r>
        <w:lastRenderedPageBreak/>
        <w:t>De Wit-vispassage</w:t>
      </w:r>
      <w:bookmarkEnd w:id="6"/>
      <w:r w:rsidRPr="00E31A44">
        <w:t xml:space="preserve"> </w:t>
      </w:r>
      <w:r w:rsidRPr="00E31A44">
        <w:tab/>
      </w:r>
    </w:p>
    <w:tbl>
      <w:tblPr>
        <w:tblStyle w:val="Tabelraster"/>
        <w:tblW w:w="5000" w:type="pct"/>
        <w:tblLook w:val="04A0" w:firstRow="1" w:lastRow="0" w:firstColumn="1" w:lastColumn="0" w:noHBand="0" w:noVBand="1"/>
      </w:tblPr>
      <w:tblGrid>
        <w:gridCol w:w="4173"/>
        <w:gridCol w:w="4888"/>
      </w:tblGrid>
      <w:tr w:rsidR="00CF79E7" w:rsidRPr="000A2793" w14:paraId="1CE93713" w14:textId="77777777" w:rsidTr="00DC5414">
        <w:tc>
          <w:tcPr>
            <w:tcW w:w="2303" w:type="pct"/>
          </w:tcPr>
          <w:p w14:paraId="1FA0BA17" w14:textId="77777777" w:rsidR="00CF79E7" w:rsidRPr="000A2793" w:rsidRDefault="00CF79E7">
            <w:pPr>
              <w:rPr>
                <w:b/>
                <w:bCs/>
              </w:rPr>
            </w:pPr>
            <w:r>
              <w:rPr>
                <w:b/>
                <w:bCs/>
              </w:rPr>
              <w:t>Onderhoudsmaatregelen</w:t>
            </w:r>
          </w:p>
        </w:tc>
        <w:tc>
          <w:tcPr>
            <w:tcW w:w="2697" w:type="pct"/>
          </w:tcPr>
          <w:p w14:paraId="740FCAEF" w14:textId="77777777" w:rsidR="00CF79E7" w:rsidRPr="000A2793" w:rsidRDefault="00CF79E7">
            <w:pPr>
              <w:rPr>
                <w:b/>
                <w:bCs/>
              </w:rPr>
            </w:pPr>
            <w:r w:rsidRPr="000A2793">
              <w:rPr>
                <w:b/>
                <w:bCs/>
              </w:rPr>
              <w:t xml:space="preserve">Frequentie – periode </w:t>
            </w:r>
          </w:p>
        </w:tc>
      </w:tr>
      <w:tr w:rsidR="00CF79E7" w14:paraId="19BD0794" w14:textId="77777777" w:rsidTr="00DC5414">
        <w:tc>
          <w:tcPr>
            <w:tcW w:w="2303" w:type="pct"/>
            <w:vMerge w:val="restart"/>
          </w:tcPr>
          <w:p w14:paraId="0CE9703C" w14:textId="5699D7E0" w:rsidR="00004245" w:rsidRDefault="00004245" w:rsidP="00004245">
            <w:r>
              <w:t>Controle volledig openstaan van afsluitbare vispassages</w:t>
            </w:r>
          </w:p>
          <w:p w14:paraId="5E82A71F" w14:textId="77777777" w:rsidR="00004245" w:rsidRDefault="00004245" w:rsidP="00004245"/>
          <w:p w14:paraId="2BEB9EC7" w14:textId="1DEB149E" w:rsidR="00004245" w:rsidRDefault="00004245" w:rsidP="00004245">
            <w:r>
              <w:t>Controle of nog gestuurd wordt op de peilen waarop de vispassage is ontworpen. Bij wijziging advies vragen aan districtsecoloog.</w:t>
            </w:r>
          </w:p>
          <w:p w14:paraId="39F29E4F" w14:textId="42AD14A7" w:rsidR="00004245" w:rsidRDefault="00004245"/>
        </w:tc>
        <w:tc>
          <w:tcPr>
            <w:tcW w:w="2697" w:type="pct"/>
          </w:tcPr>
          <w:p w14:paraId="2BAFFE57" w14:textId="77777777" w:rsidR="00CF79E7" w:rsidRDefault="00CF79E7">
            <w:r>
              <w:t xml:space="preserve">Altijd – minimaal feb t/m juni </w:t>
            </w:r>
          </w:p>
        </w:tc>
      </w:tr>
      <w:tr w:rsidR="00CF79E7" w14:paraId="22B3BFFC" w14:textId="77777777" w:rsidTr="00DC5414">
        <w:tc>
          <w:tcPr>
            <w:tcW w:w="2303" w:type="pct"/>
            <w:vMerge/>
          </w:tcPr>
          <w:p w14:paraId="03D8868C" w14:textId="77777777" w:rsidR="00CF79E7" w:rsidRDefault="00CF79E7"/>
        </w:tc>
        <w:tc>
          <w:tcPr>
            <w:tcW w:w="2697" w:type="pct"/>
          </w:tcPr>
          <w:p w14:paraId="24AE4ACE" w14:textId="77777777" w:rsidR="00CF79E7" w:rsidRDefault="00CF79E7">
            <w:r>
              <w:t xml:space="preserve">Dicht- en openzetten conform protocol Waterkamer en vastleggen in </w:t>
            </w:r>
            <w:proofErr w:type="spellStart"/>
            <w:r>
              <w:t>meten&amp;melden</w:t>
            </w:r>
            <w:proofErr w:type="spellEnd"/>
            <w:r>
              <w:t xml:space="preserve">. </w:t>
            </w:r>
          </w:p>
          <w:p w14:paraId="4D787F2D" w14:textId="77777777" w:rsidR="00CF79E7" w:rsidRDefault="00CF79E7">
            <w:r>
              <w:t xml:space="preserve"> </w:t>
            </w:r>
          </w:p>
        </w:tc>
      </w:tr>
      <w:tr w:rsidR="00CF79E7" w14:paraId="3563533D" w14:textId="77777777" w:rsidTr="00DC5414">
        <w:tc>
          <w:tcPr>
            <w:tcW w:w="2303" w:type="pct"/>
          </w:tcPr>
          <w:p w14:paraId="64D8E9D5" w14:textId="77777777" w:rsidR="00CF79E7" w:rsidRDefault="00CF79E7">
            <w:r>
              <w:t xml:space="preserve">Inspectie en onderhoud gericht op: </w:t>
            </w:r>
          </w:p>
          <w:p w14:paraId="4D81C978" w14:textId="77777777" w:rsidR="00CF79E7" w:rsidRDefault="00CF79E7" w:rsidP="00C67663">
            <w:pPr>
              <w:pStyle w:val="Lijstalinea"/>
              <w:numPr>
                <w:ilvl w:val="0"/>
                <w:numId w:val="33"/>
              </w:numPr>
              <w:spacing w:line="240" w:lineRule="auto"/>
              <w:ind w:left="323" w:hanging="284"/>
              <w:contextualSpacing/>
            </w:pPr>
            <w:r>
              <w:t xml:space="preserve">Drijfvuil en begroeiing verwijderen bij verstopping vensters en openingen </w:t>
            </w:r>
          </w:p>
          <w:p w14:paraId="2C2C46A5" w14:textId="77777777" w:rsidR="00004245" w:rsidRDefault="00004245" w:rsidP="00004245">
            <w:pPr>
              <w:pStyle w:val="BasistekstWaterschapAaenMaas"/>
            </w:pPr>
          </w:p>
          <w:p w14:paraId="399EEF93" w14:textId="77777777" w:rsidR="00004245" w:rsidRDefault="00004245" w:rsidP="00004245">
            <w:r>
              <w:t>Doorspoelen in het voorjaar</w:t>
            </w:r>
          </w:p>
          <w:p w14:paraId="708F6E90" w14:textId="590AE1A7" w:rsidR="00004245" w:rsidRPr="00004245" w:rsidRDefault="00004245" w:rsidP="00004245">
            <w:pPr>
              <w:pStyle w:val="BasistekstWaterschapAaenMaas"/>
            </w:pPr>
          </w:p>
        </w:tc>
        <w:tc>
          <w:tcPr>
            <w:tcW w:w="2697" w:type="pct"/>
          </w:tcPr>
          <w:p w14:paraId="49917084" w14:textId="66FB9A4B" w:rsidR="00CF79E7" w:rsidRDefault="00CF79E7">
            <w:r>
              <w:t xml:space="preserve">1 keer per jaar in januari/februari geheel nalopen inclusief lichten afdekroosters voorafgaand aan vismigratieperiode </w:t>
            </w:r>
          </w:p>
          <w:p w14:paraId="6B964880" w14:textId="3EDCEB40" w:rsidR="00CF79E7" w:rsidRDefault="00CF79E7"/>
          <w:p w14:paraId="5C9759F7" w14:textId="27B712C7" w:rsidR="00CF79E7" w:rsidRDefault="00CF79E7" w:rsidP="00DC5414">
            <w:r>
              <w:t xml:space="preserve">Maandelijks controle in vismigratieperiode februari t/m juni (zichtbare verstopping en niet gelijkmatig oplopend waterpeil) </w:t>
            </w:r>
          </w:p>
        </w:tc>
      </w:tr>
      <w:tr w:rsidR="00CF79E7" w14:paraId="04EDE0DD" w14:textId="77777777" w:rsidTr="00DC5414">
        <w:tc>
          <w:tcPr>
            <w:tcW w:w="2303" w:type="pct"/>
          </w:tcPr>
          <w:p w14:paraId="3E7D2453" w14:textId="77777777" w:rsidR="00CF79E7" w:rsidRPr="005C18EB" w:rsidRDefault="00CF79E7">
            <w:r>
              <w:t>Tijdelijk dichtzetten tijdens maaiwerkzaamheden</w:t>
            </w:r>
          </w:p>
        </w:tc>
        <w:tc>
          <w:tcPr>
            <w:tcW w:w="2697" w:type="pct"/>
          </w:tcPr>
          <w:p w14:paraId="61E763D6" w14:textId="440C0A95" w:rsidR="00CF79E7" w:rsidRDefault="00CF79E7">
            <w:r>
              <w:t>Maaiwerkzaamheden</w:t>
            </w:r>
          </w:p>
        </w:tc>
      </w:tr>
      <w:tr w:rsidR="00CF79E7" w14:paraId="75122218" w14:textId="77777777" w:rsidTr="00DC5414">
        <w:tc>
          <w:tcPr>
            <w:tcW w:w="2303" w:type="pct"/>
          </w:tcPr>
          <w:p w14:paraId="34D822C7" w14:textId="77777777" w:rsidR="00CF79E7" w:rsidRDefault="00CF79E7">
            <w:r w:rsidRPr="005C18EB">
              <w:t>Civiel Technisch en Bouwkundig Onderhoud</w:t>
            </w:r>
            <w:r>
              <w:t xml:space="preserve">: </w:t>
            </w:r>
          </w:p>
          <w:p w14:paraId="62BAF160" w14:textId="77777777" w:rsidR="00CF79E7" w:rsidRPr="00DC5414" w:rsidRDefault="00CF79E7" w:rsidP="00C67663">
            <w:pPr>
              <w:pStyle w:val="Lijstalinea"/>
              <w:numPr>
                <w:ilvl w:val="0"/>
                <w:numId w:val="33"/>
              </w:numPr>
              <w:spacing w:line="240" w:lineRule="auto"/>
              <w:ind w:left="323" w:hanging="284"/>
              <w:contextualSpacing/>
            </w:pPr>
            <w:r w:rsidRPr="00DC5414">
              <w:rPr>
                <w:rFonts w:asciiTheme="minorHAnsi" w:hAnsiTheme="minorHAnsi" w:cstheme="minorBidi"/>
              </w:rPr>
              <w:t>bezonken sediment periodiek verwijderen</w:t>
            </w:r>
          </w:p>
          <w:p w14:paraId="38CADBD9" w14:textId="77777777" w:rsidR="00CF79E7" w:rsidRDefault="00CF79E7" w:rsidP="00C67663">
            <w:pPr>
              <w:pStyle w:val="Lijstalinea"/>
              <w:numPr>
                <w:ilvl w:val="0"/>
                <w:numId w:val="33"/>
              </w:numPr>
              <w:spacing w:line="240" w:lineRule="auto"/>
              <w:ind w:left="323" w:hanging="284"/>
              <w:contextualSpacing/>
            </w:pPr>
            <w:r w:rsidRPr="00DC5414">
              <w:rPr>
                <w:rFonts w:asciiTheme="minorHAnsi" w:hAnsiTheme="minorHAnsi" w:cstheme="minorBidi"/>
              </w:rPr>
              <w:t>stortsteen aanvullen</w:t>
            </w:r>
          </w:p>
        </w:tc>
        <w:tc>
          <w:tcPr>
            <w:tcW w:w="2697" w:type="pct"/>
          </w:tcPr>
          <w:p w14:paraId="5960E3DB" w14:textId="355C0C62" w:rsidR="00CF79E7" w:rsidRDefault="00CF79E7">
            <w:r>
              <w:t xml:space="preserve">1 keer per </w:t>
            </w:r>
            <w:r w:rsidR="00B43A86">
              <w:t>5-10</w:t>
            </w:r>
            <w:r w:rsidR="00DB3680">
              <w:t xml:space="preserve"> </w:t>
            </w:r>
            <w:r>
              <w:t xml:space="preserve"> jaar </w:t>
            </w:r>
          </w:p>
        </w:tc>
      </w:tr>
    </w:tbl>
    <w:p w14:paraId="53B2F53E" w14:textId="5DFD4FE4" w:rsidR="00CF79E7" w:rsidRDefault="00CF79E7" w:rsidP="00DC5414">
      <w:pPr>
        <w:rPr>
          <w:b/>
          <w:bCs/>
          <w:sz w:val="28"/>
          <w:szCs w:val="28"/>
        </w:rPr>
      </w:pPr>
    </w:p>
    <w:p w14:paraId="1377358D" w14:textId="2F94182B" w:rsidR="00CF79E7" w:rsidRPr="00DC5414" w:rsidRDefault="00CF79E7" w:rsidP="00DC5414">
      <w:pPr>
        <w:rPr>
          <w:b/>
          <w:bCs/>
        </w:rPr>
      </w:pPr>
      <w:r w:rsidRPr="00DC5414">
        <w:rPr>
          <w:b/>
          <w:bCs/>
          <w:noProof/>
        </w:rPr>
        <w:drawing>
          <wp:anchor distT="0" distB="0" distL="114300" distR="114300" simplePos="0" relativeHeight="251658251" behindDoc="0" locked="0" layoutInCell="1" allowOverlap="1" wp14:anchorId="712B79E6" wp14:editId="2BF06CC2">
            <wp:simplePos x="0" y="0"/>
            <wp:positionH relativeFrom="column">
              <wp:posOffset>-337819</wp:posOffset>
            </wp:positionH>
            <wp:positionV relativeFrom="paragraph">
              <wp:posOffset>340995</wp:posOffset>
            </wp:positionV>
            <wp:extent cx="2997200" cy="2247900"/>
            <wp:effectExtent l="0" t="0" r="0" b="0"/>
            <wp:wrapNone/>
            <wp:docPr id="1515354890" name="Afbeelding 1515354890" descr="Afbeelding met gras, buiten, lucht, rivier&#10;&#10;Automatisch gegenereerde beschrijving">
              <a:extLst xmlns:a="http://schemas.openxmlformats.org/drawingml/2006/main">
                <a:ext uri="{FF2B5EF4-FFF2-40B4-BE49-F238E27FC236}">
                  <a16:creationId xmlns:a16="http://schemas.microsoft.com/office/drawing/2014/main" id="{412CCEE5-6006-4032-BD0C-CED1FED52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gras, buiten, lucht, rivier&#10;&#10;Automatisch gegenereerde beschrijving">
                      <a:extLst>
                        <a:ext uri="{FF2B5EF4-FFF2-40B4-BE49-F238E27FC236}">
                          <a16:creationId xmlns:a16="http://schemas.microsoft.com/office/drawing/2014/main" id="{412CCEE5-6006-4032-BD0C-CED1FED5232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7892" cy="2248419"/>
                    </a:xfrm>
                    <a:prstGeom prst="rect">
                      <a:avLst/>
                    </a:prstGeom>
                  </pic:spPr>
                </pic:pic>
              </a:graphicData>
            </a:graphic>
            <wp14:sizeRelH relativeFrom="margin">
              <wp14:pctWidth>0</wp14:pctWidth>
            </wp14:sizeRelH>
            <wp14:sizeRelV relativeFrom="margin">
              <wp14:pctHeight>0</wp14:pctHeight>
            </wp14:sizeRelV>
          </wp:anchor>
        </w:drawing>
      </w:r>
    </w:p>
    <w:bookmarkStart w:id="7" w:name="_Toc154089029"/>
    <w:p w14:paraId="5F4E1685" w14:textId="37CCF74D" w:rsidR="00CF79E7" w:rsidRPr="00DC5414" w:rsidRDefault="00312F5D" w:rsidP="00DC5414">
      <w:pPr>
        <w:pStyle w:val="Kop3zondernummerWaterschapAaenMaas"/>
      </w:pPr>
      <w:r>
        <w:rPr>
          <w:noProof/>
        </w:rPr>
        <mc:AlternateContent>
          <mc:Choice Requires="wps">
            <w:drawing>
              <wp:anchor distT="45720" distB="45720" distL="114300" distR="114300" simplePos="0" relativeHeight="251658261" behindDoc="0" locked="0" layoutInCell="1" allowOverlap="1" wp14:anchorId="4D381B24" wp14:editId="1B101979">
                <wp:simplePos x="0" y="0"/>
                <wp:positionH relativeFrom="column">
                  <wp:posOffset>3380747</wp:posOffset>
                </wp:positionH>
                <wp:positionV relativeFrom="paragraph">
                  <wp:posOffset>4361683</wp:posOffset>
                </wp:positionV>
                <wp:extent cx="2360930" cy="304800"/>
                <wp:effectExtent l="0" t="0" r="0" b="0"/>
                <wp:wrapNone/>
                <wp:docPr id="19368600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noFill/>
                        <a:ln w="9525">
                          <a:noFill/>
                          <a:miter lim="800000"/>
                          <a:headEnd/>
                          <a:tailEnd/>
                        </a:ln>
                      </wps:spPr>
                      <wps:txbx>
                        <w:txbxContent>
                          <w:p w14:paraId="73D15C79" w14:textId="6DA91008" w:rsidR="00312F5D" w:rsidRPr="002D23AD" w:rsidRDefault="00312F5D" w:rsidP="00312F5D">
                            <w:pPr>
                              <w:rPr>
                                <w:i/>
                                <w:iCs/>
                                <w:color w:val="FFFFFF" w:themeColor="background1"/>
                                <w:sz w:val="22"/>
                                <w:szCs w:val="22"/>
                              </w:rPr>
                            </w:pPr>
                            <w:r w:rsidRPr="002D23AD">
                              <w:rPr>
                                <w:i/>
                                <w:iCs/>
                                <w:color w:val="FFFFFF" w:themeColor="background1"/>
                                <w:sz w:val="22"/>
                                <w:szCs w:val="22"/>
                              </w:rPr>
                              <w:t xml:space="preserve">Belemmering door </w:t>
                            </w:r>
                            <w:r>
                              <w:rPr>
                                <w:i/>
                                <w:iCs/>
                                <w:color w:val="FFFFFF" w:themeColor="background1"/>
                                <w:sz w:val="22"/>
                                <w:szCs w:val="22"/>
                              </w:rPr>
                              <w:t>hout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rto="http://schemas.microsoft.com/office/word/2006/arto">
            <w:pict>
              <v:shape w14:anchorId="4D381B24" id="_x0000_s1031" type="#_x0000_t202" style="position:absolute;margin-left:266.2pt;margin-top:343.45pt;width:185.9pt;height:24pt;z-index:25165826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" filled="f" stroked="f">
                <v:textbox>
                  <w:txbxContent>
                    <w:p w14:paraId="73D15C79" w14:textId="6DA91008" w:rsidR="00312F5D" w:rsidRPr="002D23AD" w:rsidRDefault="00312F5D" w:rsidP="00312F5D">
                      <w:pPr>
                        <w:rPr>
                          <w:i/>
                          <w:iCs/>
                          <w:color w:val="FFFFFF" w:themeColor="background1"/>
                          <w:sz w:val="22"/>
                          <w:szCs w:val="22"/>
                        </w:rPr>
                      </w:pPr>
                      <w:r w:rsidRPr="002D23AD">
                        <w:rPr>
                          <w:i/>
                          <w:iCs/>
                          <w:color w:val="FFFFFF" w:themeColor="background1"/>
                          <w:sz w:val="22"/>
                          <w:szCs w:val="22"/>
                        </w:rPr>
                        <w:t xml:space="preserve">Belemmering door </w:t>
                      </w:r>
                      <w:r>
                        <w:rPr>
                          <w:i/>
                          <w:iCs/>
                          <w:color w:val="FFFFFF" w:themeColor="background1"/>
                          <w:sz w:val="22"/>
                          <w:szCs w:val="22"/>
                        </w:rPr>
                        <w:t>hout</w:t>
                      </w:r>
                    </w:p>
                  </w:txbxContent>
                </v:textbox>
              </v:shape>
            </w:pict>
          </mc:Fallback>
        </mc:AlternateContent>
      </w:r>
      <w:r>
        <w:rPr>
          <w:noProof/>
        </w:rPr>
        <mc:AlternateContent>
          <mc:Choice Requires="wps">
            <w:drawing>
              <wp:anchor distT="45720" distB="45720" distL="114300" distR="114300" simplePos="0" relativeHeight="251658260" behindDoc="0" locked="0" layoutInCell="1" allowOverlap="1" wp14:anchorId="7C20680E" wp14:editId="10445309">
                <wp:simplePos x="0" y="0"/>
                <wp:positionH relativeFrom="column">
                  <wp:posOffset>3209807</wp:posOffset>
                </wp:positionH>
                <wp:positionV relativeFrom="paragraph">
                  <wp:posOffset>2120111</wp:posOffset>
                </wp:positionV>
                <wp:extent cx="2360930" cy="304800"/>
                <wp:effectExtent l="0" t="0" r="0" b="0"/>
                <wp:wrapNone/>
                <wp:docPr id="1884208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noFill/>
                        <a:ln w="9525">
                          <a:noFill/>
                          <a:miter lim="800000"/>
                          <a:headEnd/>
                          <a:tailEnd/>
                        </a:ln>
                      </wps:spPr>
                      <wps:txbx>
                        <w:txbxContent>
                          <w:p w14:paraId="761BAFAA" w14:textId="532C018B" w:rsidR="00312F5D" w:rsidRPr="002D23AD" w:rsidRDefault="00312F5D" w:rsidP="00312F5D">
                            <w:pPr>
                              <w:rPr>
                                <w:i/>
                                <w:iCs/>
                                <w:color w:val="FFFFFF" w:themeColor="background1"/>
                                <w:sz w:val="22"/>
                                <w:szCs w:val="22"/>
                              </w:rPr>
                            </w:pPr>
                            <w:r w:rsidRPr="002D23AD">
                              <w:rPr>
                                <w:i/>
                                <w:iCs/>
                                <w:color w:val="FFFFFF" w:themeColor="background1"/>
                                <w:sz w:val="22"/>
                                <w:szCs w:val="22"/>
                              </w:rPr>
                              <w:t xml:space="preserve">Belemmering door </w:t>
                            </w:r>
                            <w:r>
                              <w:rPr>
                                <w:i/>
                                <w:iCs/>
                                <w:color w:val="FFFFFF" w:themeColor="background1"/>
                                <w:sz w:val="22"/>
                                <w:szCs w:val="22"/>
                              </w:rPr>
                              <w:t>begroeiing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rto="http://schemas.microsoft.com/office/word/2006/arto">
            <w:pict>
              <v:shape w14:anchorId="7C20680E" id="_x0000_s1032" type="#_x0000_t202" style="position:absolute;margin-left:252.75pt;margin-top:166.95pt;width:185.9pt;height:24pt;z-index:2516582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" filled="f" stroked="f">
                <v:textbox>
                  <w:txbxContent>
                    <w:p w14:paraId="761BAFAA" w14:textId="532C018B" w:rsidR="00312F5D" w:rsidRPr="002D23AD" w:rsidRDefault="00312F5D" w:rsidP="00312F5D">
                      <w:pPr>
                        <w:rPr>
                          <w:i/>
                          <w:iCs/>
                          <w:color w:val="FFFFFF" w:themeColor="background1"/>
                          <w:sz w:val="22"/>
                          <w:szCs w:val="22"/>
                        </w:rPr>
                      </w:pPr>
                      <w:r w:rsidRPr="002D23AD">
                        <w:rPr>
                          <w:i/>
                          <w:iCs/>
                          <w:color w:val="FFFFFF" w:themeColor="background1"/>
                          <w:sz w:val="22"/>
                          <w:szCs w:val="22"/>
                        </w:rPr>
                        <w:t xml:space="preserve">Belemmering door </w:t>
                      </w:r>
                      <w:r>
                        <w:rPr>
                          <w:i/>
                          <w:iCs/>
                          <w:color w:val="FFFFFF" w:themeColor="background1"/>
                          <w:sz w:val="22"/>
                          <w:szCs w:val="22"/>
                        </w:rPr>
                        <w:t>begroeiing</w:t>
                      </w:r>
                    </w:p>
                  </w:txbxContent>
                </v:textbox>
              </v:shape>
            </w:pict>
          </mc:Fallback>
        </mc:AlternateContent>
      </w:r>
      <w:r w:rsidR="00DC5414" w:rsidRPr="00B03BB4">
        <w:rPr>
          <w:noProof/>
        </w:rPr>
        <w:drawing>
          <wp:anchor distT="0" distB="0" distL="114300" distR="114300" simplePos="0" relativeHeight="251658255" behindDoc="0" locked="0" layoutInCell="1" allowOverlap="1" wp14:anchorId="31035548" wp14:editId="5B879D5A">
            <wp:simplePos x="0" y="0"/>
            <wp:positionH relativeFrom="column">
              <wp:posOffset>3161030</wp:posOffset>
            </wp:positionH>
            <wp:positionV relativeFrom="paragraph">
              <wp:posOffset>2463165</wp:posOffset>
            </wp:positionV>
            <wp:extent cx="2973705" cy="2230120"/>
            <wp:effectExtent l="0" t="0" r="0" b="0"/>
            <wp:wrapNone/>
            <wp:docPr id="1053342749" name="Afbeelding 1053342749" descr="Afbeelding met boom, buiten, rivier, park&#10;&#10;Automatisch gegenereerde beschrijving">
              <a:extLst xmlns:a="http://schemas.openxmlformats.org/drawingml/2006/main">
                <a:ext uri="{FF2B5EF4-FFF2-40B4-BE49-F238E27FC236}">
                  <a16:creationId xmlns:a16="http://schemas.microsoft.com/office/drawing/2014/main" id="{593E510B-5BB4-491C-9AB4-2C1856D1B1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boom, buiten, rivier, park&#10;&#10;Automatisch gegenereerde beschrijving">
                      <a:extLst>
                        <a:ext uri="{FF2B5EF4-FFF2-40B4-BE49-F238E27FC236}">
                          <a16:creationId xmlns:a16="http://schemas.microsoft.com/office/drawing/2014/main" id="{593E510B-5BB4-491C-9AB4-2C1856D1B14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3705" cy="2230120"/>
                    </a:xfrm>
                    <a:prstGeom prst="rect">
                      <a:avLst/>
                    </a:prstGeom>
                  </pic:spPr>
                </pic:pic>
              </a:graphicData>
            </a:graphic>
          </wp:anchor>
        </w:drawing>
      </w:r>
      <w:r w:rsidR="00DC5414" w:rsidRPr="00B03BB4">
        <w:rPr>
          <w:noProof/>
        </w:rPr>
        <w:drawing>
          <wp:anchor distT="0" distB="0" distL="114300" distR="114300" simplePos="0" relativeHeight="251658254" behindDoc="0" locked="0" layoutInCell="1" allowOverlap="1" wp14:anchorId="144DB77A" wp14:editId="6DC25DC8">
            <wp:simplePos x="0" y="0"/>
            <wp:positionH relativeFrom="column">
              <wp:posOffset>3138805</wp:posOffset>
            </wp:positionH>
            <wp:positionV relativeFrom="paragraph">
              <wp:posOffset>154940</wp:posOffset>
            </wp:positionV>
            <wp:extent cx="3008630" cy="2256155"/>
            <wp:effectExtent l="0" t="0" r="1270" b="0"/>
            <wp:wrapNone/>
            <wp:docPr id="1525478642" name="Afbeelding 1525478642" descr="Afbeelding met gras, water, buiten, natuur&#10;&#10;Automatisch gegenereerde beschrijving">
              <a:extLst xmlns:a="http://schemas.openxmlformats.org/drawingml/2006/main">
                <a:ext uri="{FF2B5EF4-FFF2-40B4-BE49-F238E27FC236}">
                  <a16:creationId xmlns:a16="http://schemas.microsoft.com/office/drawing/2014/main" id="{122FB556-7F3B-449D-8BF0-98F61FA33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gras, water, buiten, natuur&#10;&#10;Automatisch gegenereerde beschrijving">
                      <a:extLst>
                        <a:ext uri="{FF2B5EF4-FFF2-40B4-BE49-F238E27FC236}">
                          <a16:creationId xmlns:a16="http://schemas.microsoft.com/office/drawing/2014/main" id="{122FB556-7F3B-449D-8BF0-98F61FA33E0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8630" cy="2256155"/>
                    </a:xfrm>
                    <a:prstGeom prst="rect">
                      <a:avLst/>
                    </a:prstGeom>
                  </pic:spPr>
                </pic:pic>
              </a:graphicData>
            </a:graphic>
          </wp:anchor>
        </w:drawing>
      </w:r>
      <w:r w:rsidR="00CF79E7" w:rsidRPr="00726DBA">
        <w:rPr>
          <w:b w:val="0"/>
          <w:bCs w:val="0"/>
          <w:noProof/>
        </w:rPr>
        <w:drawing>
          <wp:anchor distT="0" distB="0" distL="114300" distR="114300" simplePos="0" relativeHeight="251658256" behindDoc="0" locked="0" layoutInCell="1" allowOverlap="1" wp14:anchorId="41892039" wp14:editId="38C1388E">
            <wp:simplePos x="0" y="0"/>
            <wp:positionH relativeFrom="column">
              <wp:posOffset>5281930</wp:posOffset>
            </wp:positionH>
            <wp:positionV relativeFrom="paragraph">
              <wp:posOffset>1906905</wp:posOffset>
            </wp:positionV>
            <wp:extent cx="723900" cy="723900"/>
            <wp:effectExtent l="0" t="0" r="0" b="0"/>
            <wp:wrapNone/>
            <wp:docPr id="701752525" name="Afbeelding 701752525" descr="Afbeelding met teken, stoppen, monitor, honkbal&#10;&#10;Automatisch gegenereerde beschrijving">
              <a:extLst xmlns:a="http://schemas.openxmlformats.org/drawingml/2006/main">
                <a:ext uri="{FF2B5EF4-FFF2-40B4-BE49-F238E27FC236}">
                  <a16:creationId xmlns:a16="http://schemas.microsoft.com/office/drawing/2014/main" id="{427BDBA5-2262-4DC8-BD6C-D8FED48FA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teken, stoppen, monitor, honkbal&#10;&#10;Automatisch gegenereerde beschrijving">
                      <a:extLst>
                        <a:ext uri="{FF2B5EF4-FFF2-40B4-BE49-F238E27FC236}">
                          <a16:creationId xmlns:a16="http://schemas.microsoft.com/office/drawing/2014/main" id="{427BDBA5-2262-4DC8-BD6C-D8FED48FAD3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CF79E7">
        <w:rPr>
          <w:b w:val="0"/>
          <w:bCs w:val="0"/>
          <w:noProof/>
        </w:rPr>
        <w:drawing>
          <wp:anchor distT="0" distB="0" distL="114300" distR="114300" simplePos="0" relativeHeight="251658253" behindDoc="0" locked="0" layoutInCell="1" allowOverlap="1" wp14:anchorId="4F4BF3F9" wp14:editId="4EFBC513">
            <wp:simplePos x="0" y="0"/>
            <wp:positionH relativeFrom="margin">
              <wp:posOffset>914400</wp:posOffset>
            </wp:positionH>
            <wp:positionV relativeFrom="paragraph">
              <wp:posOffset>1280160</wp:posOffset>
            </wp:positionV>
            <wp:extent cx="2500072" cy="2638425"/>
            <wp:effectExtent l="0" t="0" r="0" b="0"/>
            <wp:wrapNone/>
            <wp:docPr id="1574277681" name="Afbeelding 1574277681" descr="Afbeelding met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77681" name="Afbeelding 1574277681" descr="Afbeelding met groen&#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0072" cy="2638425"/>
                    </a:xfrm>
                    <a:prstGeom prst="rect">
                      <a:avLst/>
                    </a:prstGeom>
                    <a:noFill/>
                  </pic:spPr>
                </pic:pic>
              </a:graphicData>
            </a:graphic>
            <wp14:sizeRelH relativeFrom="page">
              <wp14:pctWidth>0</wp14:pctWidth>
            </wp14:sizeRelH>
            <wp14:sizeRelV relativeFrom="page">
              <wp14:pctHeight>0</wp14:pctHeight>
            </wp14:sizeRelV>
          </wp:anchor>
        </w:drawing>
      </w:r>
      <w:r w:rsidR="00CF79E7" w:rsidRPr="00BB694E">
        <w:rPr>
          <w:noProof/>
        </w:rPr>
        <w:drawing>
          <wp:anchor distT="0" distB="0" distL="114300" distR="114300" simplePos="0" relativeHeight="251658252" behindDoc="0" locked="0" layoutInCell="1" allowOverlap="1" wp14:anchorId="6B498533" wp14:editId="7E87D8E1">
            <wp:simplePos x="0" y="0"/>
            <wp:positionH relativeFrom="column">
              <wp:posOffset>-337820</wp:posOffset>
            </wp:positionH>
            <wp:positionV relativeFrom="paragraph">
              <wp:posOffset>2481580</wp:posOffset>
            </wp:positionV>
            <wp:extent cx="2996565" cy="2247900"/>
            <wp:effectExtent l="0" t="0" r="0" b="0"/>
            <wp:wrapNone/>
            <wp:docPr id="2086830778" name="Afbeelding 2086830778" descr="Afbeelding met gras, buiten, boom&#10;&#10;Automatisch gegenereerde beschrijving">
              <a:extLst xmlns:a="http://schemas.openxmlformats.org/drawingml/2006/main">
                <a:ext uri="{FF2B5EF4-FFF2-40B4-BE49-F238E27FC236}">
                  <a16:creationId xmlns:a16="http://schemas.microsoft.com/office/drawing/2014/main" id="{210F17A7-1B6D-45E1-A7EA-76F3770C42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gras, buiten, boom&#10;&#10;Automatisch gegenereerde beschrijving">
                      <a:extLst>
                        <a:ext uri="{FF2B5EF4-FFF2-40B4-BE49-F238E27FC236}">
                          <a16:creationId xmlns:a16="http://schemas.microsoft.com/office/drawing/2014/main" id="{210F17A7-1B6D-45E1-A7EA-76F3770C427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6565" cy="2247900"/>
                    </a:xfrm>
                    <a:prstGeom prst="rect">
                      <a:avLst/>
                    </a:prstGeom>
                  </pic:spPr>
                </pic:pic>
              </a:graphicData>
            </a:graphic>
            <wp14:sizeRelH relativeFrom="margin">
              <wp14:pctWidth>0</wp14:pctWidth>
            </wp14:sizeRelH>
            <wp14:sizeRelV relativeFrom="margin">
              <wp14:pctHeight>0</wp14:pctHeight>
            </wp14:sizeRelV>
          </wp:anchor>
        </w:drawing>
      </w:r>
      <w:r w:rsidR="00CF79E7">
        <w:br w:type="page"/>
      </w:r>
      <w:r w:rsidR="00CF79E7">
        <w:lastRenderedPageBreak/>
        <w:t>Hevelpassage</w:t>
      </w:r>
      <w:bookmarkEnd w:id="7"/>
      <w:r w:rsidR="00CF79E7" w:rsidRPr="00E31A44">
        <w:t xml:space="preserve"> </w:t>
      </w:r>
      <w:r w:rsidR="00CF79E7" w:rsidRPr="00E31A44">
        <w:tab/>
      </w:r>
    </w:p>
    <w:tbl>
      <w:tblPr>
        <w:tblStyle w:val="Tabelraster"/>
        <w:tblW w:w="5000" w:type="pct"/>
        <w:tblLook w:val="04A0" w:firstRow="1" w:lastRow="0" w:firstColumn="1" w:lastColumn="0" w:noHBand="0" w:noVBand="1"/>
      </w:tblPr>
      <w:tblGrid>
        <w:gridCol w:w="4173"/>
        <w:gridCol w:w="4888"/>
      </w:tblGrid>
      <w:tr w:rsidR="00CF79E7" w:rsidRPr="000A2793" w14:paraId="1E77F254" w14:textId="77777777" w:rsidTr="00DC5414">
        <w:tc>
          <w:tcPr>
            <w:tcW w:w="2303" w:type="pct"/>
          </w:tcPr>
          <w:p w14:paraId="51C2E447" w14:textId="77777777" w:rsidR="00CF79E7" w:rsidRPr="00B478C2" w:rsidRDefault="00CF79E7">
            <w:pPr>
              <w:rPr>
                <w:b/>
                <w:bCs/>
              </w:rPr>
            </w:pPr>
            <w:r w:rsidRPr="00B478C2">
              <w:rPr>
                <w:b/>
                <w:bCs/>
              </w:rPr>
              <w:t>Onderhoudsmaatregelen</w:t>
            </w:r>
          </w:p>
        </w:tc>
        <w:tc>
          <w:tcPr>
            <w:tcW w:w="2697" w:type="pct"/>
          </w:tcPr>
          <w:p w14:paraId="3CBC4A37" w14:textId="77777777" w:rsidR="00CF79E7" w:rsidRPr="00B478C2" w:rsidRDefault="00CF79E7">
            <w:pPr>
              <w:rPr>
                <w:b/>
                <w:bCs/>
              </w:rPr>
            </w:pPr>
            <w:r w:rsidRPr="00B478C2">
              <w:rPr>
                <w:b/>
                <w:bCs/>
              </w:rPr>
              <w:t xml:space="preserve">Frequentie – periode </w:t>
            </w:r>
          </w:p>
        </w:tc>
      </w:tr>
      <w:tr w:rsidR="00CF79E7" w14:paraId="1FF7D881" w14:textId="77777777" w:rsidTr="00DC5414">
        <w:tc>
          <w:tcPr>
            <w:tcW w:w="2303" w:type="pct"/>
            <w:vMerge w:val="restart"/>
          </w:tcPr>
          <w:p w14:paraId="17589ED2" w14:textId="624FD4C8" w:rsidR="00CF79E7" w:rsidRDefault="00CF79E7">
            <w:r w:rsidRPr="00B478C2">
              <w:t>Controle openstaan van afsluitbare vispassages</w:t>
            </w:r>
          </w:p>
          <w:p w14:paraId="2F6C945D" w14:textId="77777777" w:rsidR="00004245" w:rsidRDefault="00004245"/>
          <w:p w14:paraId="7A984BE4" w14:textId="3A8BAEC1" w:rsidR="00004245" w:rsidRPr="00B478C2" w:rsidRDefault="00004245" w:rsidP="00004245"/>
        </w:tc>
        <w:tc>
          <w:tcPr>
            <w:tcW w:w="2697" w:type="pct"/>
          </w:tcPr>
          <w:p w14:paraId="3FA45FB1" w14:textId="77777777" w:rsidR="00CF79E7" w:rsidRPr="00B478C2" w:rsidRDefault="00CF79E7">
            <w:r w:rsidRPr="00B478C2">
              <w:t xml:space="preserve">Altijd – minimaal februari t/m juni </w:t>
            </w:r>
          </w:p>
        </w:tc>
      </w:tr>
      <w:tr w:rsidR="00CF79E7" w14:paraId="1F60DBC5" w14:textId="77777777" w:rsidTr="00DC5414">
        <w:tc>
          <w:tcPr>
            <w:tcW w:w="2303" w:type="pct"/>
            <w:vMerge/>
          </w:tcPr>
          <w:p w14:paraId="0239801E" w14:textId="77777777" w:rsidR="00CF79E7" w:rsidRPr="00B478C2" w:rsidRDefault="00CF79E7"/>
        </w:tc>
        <w:tc>
          <w:tcPr>
            <w:tcW w:w="2697" w:type="pct"/>
          </w:tcPr>
          <w:p w14:paraId="72F4BBAA" w14:textId="14B03CE9" w:rsidR="00CF79E7" w:rsidRPr="00B478C2" w:rsidRDefault="00CF79E7">
            <w:r w:rsidRPr="00B478C2">
              <w:t xml:space="preserve">Dicht- en openzetten conform protocol Waterkamer en vastleggen in </w:t>
            </w:r>
            <w:proofErr w:type="spellStart"/>
            <w:r w:rsidRPr="00B478C2">
              <w:t>meten&amp;melden</w:t>
            </w:r>
            <w:proofErr w:type="spellEnd"/>
            <w:r w:rsidRPr="00B478C2">
              <w:t xml:space="preserve"> </w:t>
            </w:r>
          </w:p>
          <w:p w14:paraId="31D04E84" w14:textId="77777777" w:rsidR="00CF79E7" w:rsidRPr="00B478C2" w:rsidRDefault="00CF79E7"/>
        </w:tc>
      </w:tr>
      <w:tr w:rsidR="00CF79E7" w14:paraId="51AEB0EE" w14:textId="77777777" w:rsidTr="00DC5414">
        <w:tc>
          <w:tcPr>
            <w:tcW w:w="2303" w:type="pct"/>
          </w:tcPr>
          <w:p w14:paraId="61DBE8C9" w14:textId="2DB05F96" w:rsidR="00CF79E7" w:rsidRPr="00DB3680" w:rsidRDefault="00CF79E7">
            <w:pPr>
              <w:rPr>
                <w:rFonts w:asciiTheme="minorHAnsi" w:hAnsiTheme="minorHAnsi" w:cstheme="minorBidi"/>
                <w:kern w:val="2"/>
              </w:rPr>
            </w:pPr>
            <w:r w:rsidRPr="00DB3680">
              <w:rPr>
                <w:rFonts w:asciiTheme="minorHAnsi" w:hAnsiTheme="minorHAnsi" w:cstheme="minorBidi"/>
                <w:kern w:val="2"/>
              </w:rPr>
              <w:t>Doorspoelen door alle schuiven gelijktijdig op te trekken</w:t>
            </w:r>
          </w:p>
        </w:tc>
        <w:tc>
          <w:tcPr>
            <w:tcW w:w="2697" w:type="pct"/>
          </w:tcPr>
          <w:p w14:paraId="4C7E4727" w14:textId="77777777" w:rsidR="00CF79E7" w:rsidRPr="00B478C2" w:rsidRDefault="00CF79E7">
            <w:r w:rsidRPr="00B478C2">
              <w:t>Maandelijks, minimaal 2 keer per jaar</w:t>
            </w:r>
          </w:p>
          <w:p w14:paraId="237C7EBB" w14:textId="77777777" w:rsidR="00CF79E7" w:rsidRPr="00B478C2" w:rsidRDefault="00CF79E7"/>
          <w:p w14:paraId="7A16A46C" w14:textId="77777777" w:rsidR="00CF79E7" w:rsidRPr="00B478C2" w:rsidRDefault="00CF79E7"/>
        </w:tc>
      </w:tr>
      <w:tr w:rsidR="00CF79E7" w14:paraId="1DF52AB5" w14:textId="77777777" w:rsidTr="00DC5414">
        <w:tc>
          <w:tcPr>
            <w:tcW w:w="2303" w:type="pct"/>
          </w:tcPr>
          <w:p w14:paraId="35C6714E" w14:textId="77777777" w:rsidR="00CF79E7" w:rsidRPr="00B478C2" w:rsidRDefault="00CF79E7">
            <w:r w:rsidRPr="00DB3680">
              <w:rPr>
                <w:rFonts w:asciiTheme="minorHAnsi" w:hAnsiTheme="minorHAnsi" w:cstheme="minorBidi"/>
                <w:kern w:val="2"/>
              </w:rPr>
              <w:t>Inspectie lekkages en/of andere storingen/verstopping</w:t>
            </w:r>
          </w:p>
        </w:tc>
        <w:tc>
          <w:tcPr>
            <w:tcW w:w="2697" w:type="pct"/>
          </w:tcPr>
          <w:p w14:paraId="18F584D2" w14:textId="77777777" w:rsidR="00CF79E7" w:rsidRPr="00B478C2" w:rsidRDefault="00CF79E7">
            <w:r w:rsidRPr="00B478C2">
              <w:t>Wekelijkse controle in vismigratieperiode februari t/m juni</w:t>
            </w:r>
          </w:p>
        </w:tc>
      </w:tr>
      <w:tr w:rsidR="00CF79E7" w14:paraId="2CD9B809" w14:textId="77777777" w:rsidTr="00DC5414">
        <w:tc>
          <w:tcPr>
            <w:tcW w:w="2303" w:type="pct"/>
          </w:tcPr>
          <w:p w14:paraId="617420FE" w14:textId="77777777" w:rsidR="00CF79E7" w:rsidRPr="00B478C2" w:rsidRDefault="00CF79E7">
            <w:r w:rsidRPr="00B478C2">
              <w:t>Tijdelijk dichtzetten tijdens maaiwerkzaamheden</w:t>
            </w:r>
          </w:p>
        </w:tc>
        <w:tc>
          <w:tcPr>
            <w:tcW w:w="2697" w:type="pct"/>
          </w:tcPr>
          <w:p w14:paraId="3F2295CD" w14:textId="77777777" w:rsidR="00CF79E7" w:rsidRPr="00B478C2" w:rsidRDefault="00CF79E7">
            <w:r w:rsidRPr="00B478C2">
              <w:t>Maaiwerkzaamheden</w:t>
            </w:r>
          </w:p>
        </w:tc>
      </w:tr>
      <w:tr w:rsidR="00CF79E7" w14:paraId="44202D2C" w14:textId="77777777" w:rsidTr="00DC5414">
        <w:tc>
          <w:tcPr>
            <w:tcW w:w="2303" w:type="pct"/>
          </w:tcPr>
          <w:p w14:paraId="3775ED96" w14:textId="77777777" w:rsidR="00CF79E7" w:rsidRPr="00B478C2" w:rsidRDefault="00CF79E7">
            <w:r w:rsidRPr="00B478C2">
              <w:t>Civiel Technisch en Bouwkundig Onderhoud:</w:t>
            </w:r>
          </w:p>
          <w:p w14:paraId="422875CC" w14:textId="77777777" w:rsidR="00CF79E7" w:rsidRPr="00B478C2" w:rsidRDefault="00CF79E7">
            <w:r w:rsidRPr="00B478C2">
              <w:t>Schade</w:t>
            </w:r>
          </w:p>
          <w:p w14:paraId="253BF8F0" w14:textId="77777777" w:rsidR="00CF79E7" w:rsidRPr="00B478C2" w:rsidRDefault="00CF79E7"/>
        </w:tc>
        <w:tc>
          <w:tcPr>
            <w:tcW w:w="2697" w:type="pct"/>
          </w:tcPr>
          <w:p w14:paraId="08C9E343" w14:textId="556E3610" w:rsidR="00CF79E7" w:rsidRPr="00B478C2" w:rsidRDefault="00CF79E7">
            <w:r w:rsidRPr="00B478C2">
              <w:t xml:space="preserve">1 keer per </w:t>
            </w:r>
            <w:r w:rsidR="00B43A86">
              <w:t>5-</w:t>
            </w:r>
            <w:r w:rsidRPr="00B478C2">
              <w:t xml:space="preserve">10 jaar </w:t>
            </w:r>
          </w:p>
        </w:tc>
      </w:tr>
    </w:tbl>
    <w:p w14:paraId="26FD2120" w14:textId="77777777" w:rsidR="00CF79E7" w:rsidRPr="00DC5414" w:rsidRDefault="00CF79E7" w:rsidP="00DC5414">
      <w:pPr>
        <w:pStyle w:val="Kop3zondernummerWaterschapAaenMaas"/>
      </w:pPr>
      <w:bookmarkStart w:id="8" w:name="_Toc154089030"/>
      <w:r>
        <w:t>V</w:t>
      </w:r>
      <w:r w:rsidRPr="00DE6E1F">
        <w:t>islift</w:t>
      </w:r>
      <w:bookmarkEnd w:id="8"/>
    </w:p>
    <w:p w14:paraId="57EC9700" w14:textId="06F05366" w:rsidR="00CF79E7" w:rsidRPr="0093506C" w:rsidRDefault="00CF79E7" w:rsidP="00CF79E7">
      <w:pPr>
        <w:spacing w:line="240" w:lineRule="auto"/>
        <w:rPr>
          <w:i/>
          <w:iCs/>
        </w:rPr>
      </w:pPr>
      <w:r w:rsidRPr="0093506C">
        <w:rPr>
          <w:i/>
          <w:iCs/>
        </w:rPr>
        <w:t xml:space="preserve">Beheer en onderhoud wordt nu nog gedaan door Vislift. </w:t>
      </w:r>
      <w:r>
        <w:rPr>
          <w:i/>
          <w:iCs/>
        </w:rPr>
        <w:t xml:space="preserve">Nadat een cursus </w:t>
      </w:r>
      <w:r w:rsidR="00DB3680">
        <w:rPr>
          <w:i/>
          <w:iCs/>
        </w:rPr>
        <w:t xml:space="preserve">bij Vislift </w:t>
      </w:r>
      <w:r>
        <w:rPr>
          <w:i/>
          <w:iCs/>
        </w:rPr>
        <w:t>gevolgd is, kan het beheer ook in eigen hand plaatsvinden</w:t>
      </w:r>
      <w:r w:rsidRPr="0093506C">
        <w:rPr>
          <w:i/>
          <w:iCs/>
        </w:rPr>
        <w:t xml:space="preserve">  </w:t>
      </w:r>
    </w:p>
    <w:p w14:paraId="2A69B4B1" w14:textId="77777777" w:rsidR="00CF79E7" w:rsidRPr="00EB382D" w:rsidRDefault="00CF79E7" w:rsidP="00CF79E7">
      <w:pPr>
        <w:spacing w:line="240" w:lineRule="auto"/>
      </w:pPr>
    </w:p>
    <w:tbl>
      <w:tblPr>
        <w:tblStyle w:val="Tabelraster"/>
        <w:tblW w:w="5000" w:type="pct"/>
        <w:tblLook w:val="04A0" w:firstRow="1" w:lastRow="0" w:firstColumn="1" w:lastColumn="0" w:noHBand="0" w:noVBand="1"/>
      </w:tblPr>
      <w:tblGrid>
        <w:gridCol w:w="4173"/>
        <w:gridCol w:w="4888"/>
      </w:tblGrid>
      <w:tr w:rsidR="00CF79E7" w:rsidRPr="000A2793" w14:paraId="5A221B64" w14:textId="77777777" w:rsidTr="00DC5414">
        <w:tc>
          <w:tcPr>
            <w:tcW w:w="2303" w:type="pct"/>
          </w:tcPr>
          <w:p w14:paraId="3445AE09" w14:textId="77777777" w:rsidR="00CF79E7" w:rsidRPr="000A2793" w:rsidRDefault="00CF79E7">
            <w:pPr>
              <w:rPr>
                <w:b/>
                <w:bCs/>
              </w:rPr>
            </w:pPr>
            <w:r>
              <w:rPr>
                <w:b/>
                <w:bCs/>
              </w:rPr>
              <w:t>Onderhoudsmaatregelen</w:t>
            </w:r>
          </w:p>
        </w:tc>
        <w:tc>
          <w:tcPr>
            <w:tcW w:w="2697" w:type="pct"/>
          </w:tcPr>
          <w:p w14:paraId="703270E6" w14:textId="77777777" w:rsidR="00CF79E7" w:rsidRPr="000A2793" w:rsidRDefault="00CF79E7">
            <w:pPr>
              <w:rPr>
                <w:b/>
                <w:bCs/>
              </w:rPr>
            </w:pPr>
            <w:r w:rsidRPr="000A2793">
              <w:rPr>
                <w:b/>
                <w:bCs/>
              </w:rPr>
              <w:t xml:space="preserve">Frequentie – periode </w:t>
            </w:r>
          </w:p>
        </w:tc>
      </w:tr>
      <w:tr w:rsidR="00CF79E7" w14:paraId="612AB4B6" w14:textId="77777777" w:rsidTr="00DC5414">
        <w:tc>
          <w:tcPr>
            <w:tcW w:w="2303" w:type="pct"/>
            <w:vMerge w:val="restart"/>
          </w:tcPr>
          <w:p w14:paraId="6981C4A3" w14:textId="456C88E5" w:rsidR="00CF79E7" w:rsidRDefault="00CF79E7">
            <w:r>
              <w:t>Controle volledig openstaan van afsluitbare vispassages</w:t>
            </w:r>
          </w:p>
        </w:tc>
        <w:tc>
          <w:tcPr>
            <w:tcW w:w="2697" w:type="pct"/>
          </w:tcPr>
          <w:p w14:paraId="32617DFA" w14:textId="77777777" w:rsidR="00CF79E7" w:rsidRDefault="00CF79E7">
            <w:r>
              <w:t xml:space="preserve">Altijd – minimaal februari t/m juni </w:t>
            </w:r>
          </w:p>
        </w:tc>
      </w:tr>
      <w:tr w:rsidR="00CF79E7" w14:paraId="51115A51" w14:textId="77777777" w:rsidTr="00DC5414">
        <w:tc>
          <w:tcPr>
            <w:tcW w:w="2303" w:type="pct"/>
            <w:vMerge/>
          </w:tcPr>
          <w:p w14:paraId="3E63A29A" w14:textId="77777777" w:rsidR="00CF79E7" w:rsidRDefault="00CF79E7"/>
        </w:tc>
        <w:tc>
          <w:tcPr>
            <w:tcW w:w="2697" w:type="pct"/>
          </w:tcPr>
          <w:p w14:paraId="0F61CAC9" w14:textId="6FCC88FD" w:rsidR="00CF79E7" w:rsidRDefault="00CF79E7">
            <w:r>
              <w:t xml:space="preserve">Dicht- en openzetten conform protocol Waterkamer en vastleggen in </w:t>
            </w:r>
            <w:proofErr w:type="spellStart"/>
            <w:r>
              <w:t>meten&amp;melden</w:t>
            </w:r>
            <w:proofErr w:type="spellEnd"/>
            <w:r>
              <w:t xml:space="preserve"> </w:t>
            </w:r>
          </w:p>
          <w:p w14:paraId="35AD3685" w14:textId="77777777" w:rsidR="00CF79E7" w:rsidRDefault="00CF79E7">
            <w:r>
              <w:t xml:space="preserve"> </w:t>
            </w:r>
          </w:p>
        </w:tc>
      </w:tr>
      <w:tr w:rsidR="00CF79E7" w14:paraId="357FE9C0" w14:textId="77777777" w:rsidTr="00DC5414">
        <w:tc>
          <w:tcPr>
            <w:tcW w:w="2303" w:type="pct"/>
          </w:tcPr>
          <w:p w14:paraId="21C2B2A4" w14:textId="77777777" w:rsidR="00CF79E7" w:rsidRDefault="00CF79E7">
            <w:r>
              <w:t xml:space="preserve">Inspectie en onderhoud gericht op: </w:t>
            </w:r>
          </w:p>
          <w:p w14:paraId="454BEF8E" w14:textId="77777777" w:rsidR="00CF79E7" w:rsidRDefault="00CF79E7" w:rsidP="00C67663">
            <w:pPr>
              <w:pStyle w:val="Lijstalinea"/>
              <w:numPr>
                <w:ilvl w:val="0"/>
                <w:numId w:val="33"/>
              </w:numPr>
              <w:spacing w:line="240" w:lineRule="auto"/>
              <w:ind w:left="323" w:hanging="284"/>
              <w:contextualSpacing/>
            </w:pPr>
            <w:r>
              <w:t xml:space="preserve">Drijfvuil en begroeiing verwijderen bij verstopping vensters en openingen </w:t>
            </w:r>
          </w:p>
        </w:tc>
        <w:tc>
          <w:tcPr>
            <w:tcW w:w="2697" w:type="pct"/>
          </w:tcPr>
          <w:p w14:paraId="0D31FA59" w14:textId="28E3315E" w:rsidR="00CF79E7" w:rsidRDefault="00CF79E7">
            <w:r>
              <w:t>1 keer per jaar in januari/februari geheel nalopen</w:t>
            </w:r>
          </w:p>
          <w:p w14:paraId="515DE10D" w14:textId="77777777" w:rsidR="00CF79E7" w:rsidRDefault="00CF79E7"/>
          <w:p w14:paraId="198F9CD2" w14:textId="248F4F55" w:rsidR="00CF79E7" w:rsidRDefault="00CF79E7">
            <w:r>
              <w:t>Verwijderen drijfvuil en begroeiing bij melding</w:t>
            </w:r>
          </w:p>
        </w:tc>
      </w:tr>
      <w:tr w:rsidR="00CF79E7" w14:paraId="6054C317" w14:textId="77777777" w:rsidTr="00DC5414">
        <w:tc>
          <w:tcPr>
            <w:tcW w:w="2303" w:type="pct"/>
          </w:tcPr>
          <w:p w14:paraId="07372CD7" w14:textId="77777777" w:rsidR="00CF79E7" w:rsidRPr="005C18EB" w:rsidRDefault="00CF79E7">
            <w:r>
              <w:t>Tijdelijk dichtzetten tijdens maaiwerkzaamheden</w:t>
            </w:r>
          </w:p>
        </w:tc>
        <w:tc>
          <w:tcPr>
            <w:tcW w:w="2697" w:type="pct"/>
          </w:tcPr>
          <w:p w14:paraId="6ABFEF85" w14:textId="77777777" w:rsidR="00CF79E7" w:rsidRDefault="00CF79E7">
            <w:r>
              <w:t>Maaiwerkzaamheden</w:t>
            </w:r>
          </w:p>
        </w:tc>
      </w:tr>
      <w:tr w:rsidR="00CF79E7" w14:paraId="70E67F74" w14:textId="77777777" w:rsidTr="00DC5414">
        <w:tc>
          <w:tcPr>
            <w:tcW w:w="2303" w:type="pct"/>
          </w:tcPr>
          <w:p w14:paraId="2ECD3A46" w14:textId="77777777" w:rsidR="00CF79E7" w:rsidRDefault="00CF79E7">
            <w:r w:rsidRPr="005C18EB">
              <w:t>Civiel Technisch en Bouwkundig Onderhoud</w:t>
            </w:r>
          </w:p>
        </w:tc>
        <w:tc>
          <w:tcPr>
            <w:tcW w:w="2697" w:type="pct"/>
          </w:tcPr>
          <w:p w14:paraId="12415F02" w14:textId="6F6FF5D4" w:rsidR="00CF79E7" w:rsidRDefault="00CF79E7">
            <w:r>
              <w:t xml:space="preserve">1 keer per </w:t>
            </w:r>
            <w:r w:rsidR="00B43A86">
              <w:t>5-</w:t>
            </w:r>
            <w:r>
              <w:t xml:space="preserve">10 jaar </w:t>
            </w:r>
          </w:p>
        </w:tc>
      </w:tr>
    </w:tbl>
    <w:p w14:paraId="7A9DD231" w14:textId="7C066ABC" w:rsidR="002D23AD" w:rsidRDefault="002D23AD" w:rsidP="002D23AD">
      <w:pPr>
        <w:tabs>
          <w:tab w:val="left" w:pos="4503"/>
        </w:tabs>
      </w:pPr>
    </w:p>
    <w:p w14:paraId="1D39B372" w14:textId="77777777" w:rsidR="002D23AD" w:rsidRDefault="002D23AD">
      <w:r>
        <w:br w:type="page"/>
      </w:r>
    </w:p>
    <w:p w14:paraId="36BFED7B" w14:textId="4607C2AA" w:rsidR="00871078" w:rsidRDefault="002D23AD" w:rsidP="002D23AD">
      <w:pPr>
        <w:pStyle w:val="Kop1zondernummerWaterschapAaenMaas"/>
      </w:pPr>
      <w:bookmarkStart w:id="9" w:name="_Toc154089031"/>
      <w:r>
        <w:lastRenderedPageBreak/>
        <w:t>Organisatie</w:t>
      </w:r>
      <w:r w:rsidR="006F2D32">
        <w:t xml:space="preserve"> en </w:t>
      </w:r>
      <w:r w:rsidR="0075310F">
        <w:t>informatiebeheer</w:t>
      </w:r>
      <w:bookmarkEnd w:id="9"/>
      <w:r w:rsidR="00D46C73">
        <w:t xml:space="preserve"> </w:t>
      </w:r>
      <w:r w:rsidR="006F2D32">
        <w:t xml:space="preserve"> </w:t>
      </w:r>
    </w:p>
    <w:p w14:paraId="25625DBE" w14:textId="77777777" w:rsidR="00312F5D" w:rsidRDefault="00312F5D" w:rsidP="00312F5D">
      <w:pPr>
        <w:pStyle w:val="BasistekstWaterschapAaenMaas"/>
      </w:pPr>
    </w:p>
    <w:p w14:paraId="19BE802C" w14:textId="14D48026" w:rsidR="0075310F" w:rsidRDefault="001725DA" w:rsidP="00312F5D">
      <w:pPr>
        <w:pStyle w:val="BasistekstWaterschapAaenMaas"/>
        <w:rPr>
          <w:b/>
          <w:bCs/>
        </w:rPr>
      </w:pPr>
      <w:r w:rsidRPr="00F83E76">
        <w:rPr>
          <w:b/>
          <w:bCs/>
        </w:rPr>
        <w:t xml:space="preserve">Organisatie </w:t>
      </w:r>
    </w:p>
    <w:p w14:paraId="01667EA4" w14:textId="77777777" w:rsidR="00F83E76" w:rsidRPr="00F83E76" w:rsidRDefault="00F83E76" w:rsidP="00312F5D">
      <w:pPr>
        <w:pStyle w:val="BasistekstWaterschapAaenMaas"/>
        <w:rPr>
          <w:b/>
          <w:bCs/>
        </w:rPr>
      </w:pPr>
    </w:p>
    <w:tbl>
      <w:tblPr>
        <w:tblStyle w:val="Tabelraster"/>
        <w:tblW w:w="9634" w:type="dxa"/>
        <w:tblLook w:val="04A0" w:firstRow="1" w:lastRow="0" w:firstColumn="1" w:lastColumn="0" w:noHBand="0" w:noVBand="1"/>
      </w:tblPr>
      <w:tblGrid>
        <w:gridCol w:w="3397"/>
        <w:gridCol w:w="6237"/>
      </w:tblGrid>
      <w:tr w:rsidR="001725DA" w:rsidRPr="00F83E76" w14:paraId="2F288970" w14:textId="77777777" w:rsidTr="00F83E76">
        <w:tc>
          <w:tcPr>
            <w:tcW w:w="3397" w:type="dxa"/>
          </w:tcPr>
          <w:p w14:paraId="1C608052" w14:textId="36DB8B99" w:rsidR="001725DA" w:rsidRPr="00F83E76" w:rsidRDefault="00D97222" w:rsidP="00312F5D">
            <w:pPr>
              <w:pStyle w:val="BasistekstWaterschapAaenMaas"/>
              <w:rPr>
                <w:b/>
                <w:bCs/>
              </w:rPr>
            </w:pPr>
            <w:r>
              <w:rPr>
                <w:b/>
                <w:bCs/>
              </w:rPr>
              <w:t>W</w:t>
            </w:r>
            <w:r w:rsidR="00F83E76" w:rsidRPr="00F83E76">
              <w:rPr>
                <w:b/>
                <w:bCs/>
              </w:rPr>
              <w:t>ie</w:t>
            </w:r>
          </w:p>
        </w:tc>
        <w:tc>
          <w:tcPr>
            <w:tcW w:w="6237" w:type="dxa"/>
          </w:tcPr>
          <w:p w14:paraId="3D277E64" w14:textId="23E78BEF" w:rsidR="001725DA" w:rsidRPr="00F83E76" w:rsidRDefault="00D97222" w:rsidP="00312F5D">
            <w:pPr>
              <w:pStyle w:val="BasistekstWaterschapAaenMaas"/>
              <w:rPr>
                <w:b/>
                <w:bCs/>
              </w:rPr>
            </w:pPr>
            <w:r>
              <w:rPr>
                <w:b/>
                <w:bCs/>
              </w:rPr>
              <w:t>W</w:t>
            </w:r>
            <w:r w:rsidR="00F83E76" w:rsidRPr="00F83E76">
              <w:rPr>
                <w:b/>
                <w:bCs/>
              </w:rPr>
              <w:t>at</w:t>
            </w:r>
          </w:p>
        </w:tc>
      </w:tr>
      <w:tr w:rsidR="001725DA" w14:paraId="7EE48DBF" w14:textId="77777777" w:rsidTr="00F83E76">
        <w:tc>
          <w:tcPr>
            <w:tcW w:w="3397" w:type="dxa"/>
          </w:tcPr>
          <w:p w14:paraId="412D4FA0" w14:textId="76B5478C" w:rsidR="001725DA" w:rsidRDefault="001725DA" w:rsidP="00312F5D">
            <w:pPr>
              <w:pStyle w:val="BasistekstWaterschapAaenMaas"/>
            </w:pPr>
            <w:r>
              <w:t xml:space="preserve">Medewerker beheer en onderhoud </w:t>
            </w:r>
          </w:p>
        </w:tc>
        <w:tc>
          <w:tcPr>
            <w:tcW w:w="6237" w:type="dxa"/>
          </w:tcPr>
          <w:p w14:paraId="23845E85" w14:textId="77777777" w:rsidR="001725DA" w:rsidRDefault="001725DA" w:rsidP="00312F5D">
            <w:pPr>
              <w:pStyle w:val="BasistekstWaterschapAaenMaas"/>
            </w:pPr>
            <w:r>
              <w:t xml:space="preserve">Inspectie &amp; onderhoud </w:t>
            </w:r>
          </w:p>
          <w:p w14:paraId="0CBD4E28" w14:textId="4A18CE8D" w:rsidR="001725DA" w:rsidRDefault="001725DA" w:rsidP="00312F5D">
            <w:pPr>
              <w:pStyle w:val="BasistekstWaterschapAaenMaas"/>
            </w:pPr>
            <w:r>
              <w:t>Melden open/dichtzetten</w:t>
            </w:r>
          </w:p>
          <w:p w14:paraId="025480F9" w14:textId="3FC5672D" w:rsidR="001725DA" w:rsidRDefault="001725DA" w:rsidP="00312F5D">
            <w:pPr>
              <w:pStyle w:val="BasistekstWaterschapAaenMaas"/>
            </w:pPr>
            <w:r>
              <w:t xml:space="preserve">Melden schade / herstel </w:t>
            </w:r>
            <w:r w:rsidR="00F83E76">
              <w:t xml:space="preserve">in </w:t>
            </w:r>
            <w:proofErr w:type="spellStart"/>
            <w:r w:rsidR="00F83E76">
              <w:t>GeoVisia</w:t>
            </w:r>
            <w:proofErr w:type="spellEnd"/>
          </w:p>
        </w:tc>
      </w:tr>
      <w:tr w:rsidR="001725DA" w14:paraId="290494F9" w14:textId="77777777" w:rsidTr="00F83E76">
        <w:tc>
          <w:tcPr>
            <w:tcW w:w="3397" w:type="dxa"/>
          </w:tcPr>
          <w:p w14:paraId="2A185F98" w14:textId="2874B922" w:rsidR="001725DA" w:rsidRDefault="001725DA" w:rsidP="00312F5D">
            <w:pPr>
              <w:pStyle w:val="BasistekstWaterschapAaenMaas"/>
            </w:pPr>
            <w:r>
              <w:t xml:space="preserve">Gebiedsbeheerder </w:t>
            </w:r>
          </w:p>
        </w:tc>
        <w:tc>
          <w:tcPr>
            <w:tcW w:w="6237" w:type="dxa"/>
          </w:tcPr>
          <w:p w14:paraId="3110D6B3" w14:textId="77777777" w:rsidR="001725DA" w:rsidRDefault="001725DA" w:rsidP="00312F5D">
            <w:pPr>
              <w:pStyle w:val="BasistekstWaterschapAaenMaas"/>
            </w:pPr>
            <w:r>
              <w:t>Bundelen en opdrachtgeven herstelwerkzaamheden</w:t>
            </w:r>
            <w:r w:rsidR="00F83E76">
              <w:t>:</w:t>
            </w:r>
          </w:p>
          <w:p w14:paraId="6E094D1E" w14:textId="77777777" w:rsidR="00F83E76" w:rsidRDefault="00F83E76" w:rsidP="00C67663">
            <w:pPr>
              <w:pStyle w:val="BasistekstWaterschapAaenMaas"/>
              <w:numPr>
                <w:ilvl w:val="0"/>
                <w:numId w:val="33"/>
              </w:numPr>
            </w:pPr>
            <w:r>
              <w:t xml:space="preserve">Bekkenvispassages / nevenbeek - NIG &gt; opdracht aannemer </w:t>
            </w:r>
          </w:p>
          <w:p w14:paraId="04180857" w14:textId="1A72BB95" w:rsidR="00F83E76" w:rsidRDefault="00F83E76" w:rsidP="00C67663">
            <w:pPr>
              <w:pStyle w:val="BasistekstWaterschapAaenMaas"/>
              <w:numPr>
                <w:ilvl w:val="0"/>
                <w:numId w:val="33"/>
              </w:numPr>
            </w:pPr>
            <w:r>
              <w:t xml:space="preserve">Technische vispassage &gt; melding in Ultimo voor O&amp;R </w:t>
            </w:r>
          </w:p>
        </w:tc>
      </w:tr>
      <w:tr w:rsidR="001725DA" w14:paraId="0B74816B" w14:textId="77777777" w:rsidTr="00F83E76">
        <w:tc>
          <w:tcPr>
            <w:tcW w:w="3397" w:type="dxa"/>
          </w:tcPr>
          <w:p w14:paraId="2FD3E41B" w14:textId="6A459826" w:rsidR="001725DA" w:rsidRDefault="00F83E76" w:rsidP="00312F5D">
            <w:pPr>
              <w:pStyle w:val="BasistekstWaterschapAaenMaas"/>
            </w:pPr>
            <w:r w:rsidRPr="003760CB">
              <w:t>District</w:t>
            </w:r>
            <w:r>
              <w:t>s</w:t>
            </w:r>
            <w:r w:rsidRPr="003760CB">
              <w:t>ecologen</w:t>
            </w:r>
          </w:p>
        </w:tc>
        <w:tc>
          <w:tcPr>
            <w:tcW w:w="6237" w:type="dxa"/>
          </w:tcPr>
          <w:p w14:paraId="16C0D5F2" w14:textId="65A24CB9" w:rsidR="00F83E76" w:rsidRDefault="00F83E76" w:rsidP="00312F5D">
            <w:pPr>
              <w:pStyle w:val="BasistekstWaterschapAaenMaas"/>
            </w:pPr>
            <w:r>
              <w:t>Jaarlijks in januari voorlichting in overleg beheer en onderhoud</w:t>
            </w:r>
          </w:p>
          <w:p w14:paraId="3D6D7A7D" w14:textId="75E96B28" w:rsidR="001725DA" w:rsidRDefault="00F83E76" w:rsidP="00312F5D">
            <w:pPr>
              <w:pStyle w:val="BasistekstWaterschapAaenMaas"/>
            </w:pPr>
            <w:r>
              <w:t xml:space="preserve">Adviseren </w:t>
            </w:r>
          </w:p>
          <w:p w14:paraId="6EE2BCDE" w14:textId="4C6AE5ED" w:rsidR="00F83E76" w:rsidRDefault="00F83E76" w:rsidP="00312F5D">
            <w:pPr>
              <w:pStyle w:val="BasistekstWaterschapAaenMaas"/>
            </w:pPr>
            <w:r>
              <w:t>Monitoren / evalueren ecologisch functioneren</w:t>
            </w:r>
          </w:p>
        </w:tc>
      </w:tr>
      <w:tr w:rsidR="00F83E76" w14:paraId="5BDEA4FE" w14:textId="77777777" w:rsidTr="00F83E76">
        <w:tc>
          <w:tcPr>
            <w:tcW w:w="3397" w:type="dxa"/>
          </w:tcPr>
          <w:p w14:paraId="6AA87CAC" w14:textId="77777777" w:rsidR="00F83E76" w:rsidRDefault="00F83E76">
            <w:pPr>
              <w:pStyle w:val="BasistekstWaterschapAaenMaas"/>
            </w:pPr>
            <w:r>
              <w:t>Bedrijfsleiders district</w:t>
            </w:r>
          </w:p>
        </w:tc>
        <w:tc>
          <w:tcPr>
            <w:tcW w:w="6237" w:type="dxa"/>
          </w:tcPr>
          <w:p w14:paraId="5CC3BAB5" w14:textId="77777777" w:rsidR="00F83E76" w:rsidRDefault="00F83E76">
            <w:pPr>
              <w:pStyle w:val="BasistekstWaterschapAaenMaas"/>
            </w:pPr>
            <w:r>
              <w:t>Eindverantwoordelijk</w:t>
            </w:r>
          </w:p>
        </w:tc>
      </w:tr>
      <w:tr w:rsidR="001725DA" w14:paraId="032A3FFC" w14:textId="77777777" w:rsidTr="00F83E76">
        <w:tc>
          <w:tcPr>
            <w:tcW w:w="3397" w:type="dxa"/>
          </w:tcPr>
          <w:p w14:paraId="0F95A796" w14:textId="3D4C246E" w:rsidR="001725DA" w:rsidRDefault="00F83E76" w:rsidP="00312F5D">
            <w:pPr>
              <w:pStyle w:val="BasistekstWaterschapAaenMaas"/>
            </w:pPr>
            <w:r>
              <w:t xml:space="preserve">O&amp;R </w:t>
            </w:r>
          </w:p>
        </w:tc>
        <w:tc>
          <w:tcPr>
            <w:tcW w:w="6237" w:type="dxa"/>
          </w:tcPr>
          <w:p w14:paraId="7B4AE46E" w14:textId="2254E138" w:rsidR="001725DA" w:rsidRDefault="00F83E76" w:rsidP="00312F5D">
            <w:pPr>
              <w:pStyle w:val="BasistekstWaterschapAaenMaas"/>
            </w:pPr>
            <w:r>
              <w:t xml:space="preserve">Groot onderhoud technische vispassages </w:t>
            </w:r>
          </w:p>
        </w:tc>
      </w:tr>
    </w:tbl>
    <w:p w14:paraId="6A72DD70" w14:textId="77777777" w:rsidR="001725DA" w:rsidRPr="00312F5D" w:rsidRDefault="001725DA" w:rsidP="00312F5D">
      <w:pPr>
        <w:pStyle w:val="BasistekstWaterschapAaenMaas"/>
      </w:pPr>
    </w:p>
    <w:p w14:paraId="234B1D77" w14:textId="77777777" w:rsidR="0075310F" w:rsidRPr="00F83E76" w:rsidRDefault="0075310F" w:rsidP="0075310F">
      <w:pPr>
        <w:pStyle w:val="BasistekstWaterschapAaenMaas"/>
        <w:rPr>
          <w:b/>
          <w:bCs/>
        </w:rPr>
      </w:pPr>
      <w:r w:rsidRPr="00F83E76">
        <w:rPr>
          <w:b/>
          <w:bCs/>
        </w:rPr>
        <w:t>Informatiebeheer:</w:t>
      </w:r>
    </w:p>
    <w:p w14:paraId="1035D954" w14:textId="069E0CC4" w:rsidR="0075310F" w:rsidRDefault="0075310F" w:rsidP="00C67663">
      <w:pPr>
        <w:pStyle w:val="BasistekstWaterschapAaenMaas"/>
        <w:numPr>
          <w:ilvl w:val="0"/>
          <w:numId w:val="32"/>
        </w:numPr>
      </w:pPr>
      <w:r w:rsidRPr="0075310F">
        <w:t>A</w:t>
      </w:r>
      <w:r w:rsidR="00312F5D" w:rsidRPr="0075310F">
        <w:t>lle vispassages</w:t>
      </w:r>
      <w:r w:rsidRPr="0075310F">
        <w:t xml:space="preserve"> </w:t>
      </w:r>
      <w:r w:rsidR="001725DA">
        <w:t>opnemen</w:t>
      </w:r>
      <w:r w:rsidRPr="0075310F">
        <w:t xml:space="preserve"> </w:t>
      </w:r>
      <w:r w:rsidR="00312F5D" w:rsidRPr="0075310F">
        <w:t>in Ultimo</w:t>
      </w:r>
      <w:r w:rsidRPr="0075310F">
        <w:t xml:space="preserve"> en handreiking behee</w:t>
      </w:r>
      <w:r>
        <w:t>r en onderhoud koppelen</w:t>
      </w:r>
    </w:p>
    <w:p w14:paraId="332A5C0B" w14:textId="77777777" w:rsidR="001725DA" w:rsidRDefault="001725DA" w:rsidP="00C67663">
      <w:pPr>
        <w:pStyle w:val="BasistekstWaterschapAaenMaas"/>
        <w:numPr>
          <w:ilvl w:val="0"/>
          <w:numId w:val="32"/>
        </w:numPr>
      </w:pPr>
      <w:r>
        <w:t>Natuurlijke vispassages (bekkenvispassages en nevenbeken):</w:t>
      </w:r>
    </w:p>
    <w:p w14:paraId="1985AEB9" w14:textId="0B103423" w:rsidR="001725DA" w:rsidRDefault="001725DA" w:rsidP="00C67663">
      <w:pPr>
        <w:pStyle w:val="BasistekstWaterschapAaenMaas"/>
        <w:numPr>
          <w:ilvl w:val="1"/>
          <w:numId w:val="32"/>
        </w:numPr>
      </w:pPr>
      <w:proofErr w:type="spellStart"/>
      <w:r>
        <w:t>GeoVisia</w:t>
      </w:r>
      <w:proofErr w:type="spellEnd"/>
    </w:p>
    <w:p w14:paraId="0FF4C132" w14:textId="1F4CA7E7" w:rsidR="001725DA" w:rsidRDefault="001725DA" w:rsidP="00C67663">
      <w:pPr>
        <w:pStyle w:val="BasistekstWaterschapAaenMaas"/>
        <w:numPr>
          <w:ilvl w:val="1"/>
          <w:numId w:val="32"/>
        </w:numPr>
      </w:pPr>
      <w:r>
        <w:t xml:space="preserve">beschrijving onderhoud opnemen in onderhoudsplan NIG en bestek </w:t>
      </w:r>
    </w:p>
    <w:p w14:paraId="5AE8C3D1" w14:textId="08BDD8FD" w:rsidR="0075310F" w:rsidRDefault="0075310F" w:rsidP="00C67663">
      <w:pPr>
        <w:pStyle w:val="BasistekstWaterschapAaenMaas"/>
        <w:numPr>
          <w:ilvl w:val="0"/>
          <w:numId w:val="32"/>
        </w:numPr>
      </w:pPr>
      <w:r>
        <w:t>Registratie van dicht- en openzetten in meten en melden app</w:t>
      </w:r>
    </w:p>
    <w:p w14:paraId="2F9F7E1B" w14:textId="77777777" w:rsidR="00BF61F8" w:rsidRDefault="00BF61F8" w:rsidP="00BF61F8">
      <w:pPr>
        <w:pStyle w:val="BasistekstWaterschapAaenMaas"/>
        <w:rPr>
          <w:b/>
          <w:bCs/>
        </w:rPr>
      </w:pPr>
    </w:p>
    <w:p w14:paraId="067FB5A0" w14:textId="4EDF2ACB" w:rsidR="00C1025B" w:rsidRDefault="00C1025B" w:rsidP="00C1025B">
      <w:pPr>
        <w:pStyle w:val="Kop1zondernummerWaterschapAaenMaas"/>
      </w:pPr>
      <w:bookmarkStart w:id="10" w:name="_Toc154089032"/>
      <w:r>
        <w:lastRenderedPageBreak/>
        <w:t>Colofon</w:t>
      </w:r>
      <w:bookmarkEnd w:id="10"/>
    </w:p>
    <w:p w14:paraId="07C0B22A" w14:textId="61108A2D" w:rsidR="00C1025B" w:rsidRDefault="00C1025B" w:rsidP="00BF61F8">
      <w:pPr>
        <w:pStyle w:val="BasistekstWaterschapAaenMaas"/>
        <w:rPr>
          <w:b/>
          <w:bCs/>
        </w:rPr>
      </w:pPr>
      <w:r w:rsidRPr="00C1025B">
        <w:rPr>
          <w:b/>
          <w:bCs/>
        </w:rPr>
        <w:t>Handreiking beheer en onderhoud vispassages</w:t>
      </w:r>
    </w:p>
    <w:p w14:paraId="404F3F2E" w14:textId="77777777" w:rsidR="00C1025B" w:rsidRDefault="00C1025B" w:rsidP="00BF61F8">
      <w:pPr>
        <w:pStyle w:val="BasistekstWaterschapAaenMaas"/>
        <w:rPr>
          <w:b/>
          <w:bCs/>
        </w:rPr>
      </w:pPr>
    </w:p>
    <w:p w14:paraId="65578285" w14:textId="75CE55DB" w:rsidR="00BF61F8" w:rsidRPr="00BF61F8" w:rsidRDefault="00BF61F8" w:rsidP="00BF61F8">
      <w:pPr>
        <w:pStyle w:val="BasistekstWaterschapAaenMaas"/>
        <w:rPr>
          <w:b/>
          <w:bCs/>
        </w:rPr>
      </w:pPr>
      <w:r w:rsidRPr="00BF61F8">
        <w:rPr>
          <w:b/>
          <w:bCs/>
        </w:rPr>
        <w:t>opdrachtgever</w:t>
      </w:r>
    </w:p>
    <w:p w14:paraId="6937267E" w14:textId="77777777" w:rsidR="00BF61F8" w:rsidRDefault="00BF61F8" w:rsidP="00BF61F8">
      <w:pPr>
        <w:pStyle w:val="BasistekstWaterschapAaenMaas"/>
      </w:pPr>
      <w:r>
        <w:t>Waterschap Aa en Maas</w:t>
      </w:r>
    </w:p>
    <w:p w14:paraId="4A607EDE" w14:textId="0D58DB48" w:rsidR="00C1025B" w:rsidRDefault="00C1025B" w:rsidP="00BF61F8">
      <w:pPr>
        <w:pStyle w:val="BasistekstWaterschapAaenMaas"/>
      </w:pPr>
      <w:r>
        <w:t xml:space="preserve">Carlo Rutjes </w:t>
      </w:r>
    </w:p>
    <w:p w14:paraId="03CCAB7C" w14:textId="77777777" w:rsidR="00BF61F8" w:rsidRDefault="00BF61F8" w:rsidP="00BF61F8">
      <w:pPr>
        <w:pStyle w:val="BasistekstWaterschapAaenMaas"/>
      </w:pPr>
    </w:p>
    <w:p w14:paraId="5DDB6340" w14:textId="77777777" w:rsidR="00BF61F8" w:rsidRPr="00BF61F8" w:rsidRDefault="00BF61F8" w:rsidP="00BF61F8">
      <w:pPr>
        <w:pStyle w:val="BasistekstWaterschapAaenMaas"/>
        <w:rPr>
          <w:b/>
          <w:bCs/>
        </w:rPr>
      </w:pPr>
      <w:r w:rsidRPr="00BF61F8">
        <w:rPr>
          <w:b/>
          <w:bCs/>
        </w:rPr>
        <w:t>status</w:t>
      </w:r>
    </w:p>
    <w:p w14:paraId="447B78B9" w14:textId="77777777" w:rsidR="00BF61F8" w:rsidRDefault="00BF61F8" w:rsidP="00BF61F8">
      <w:pPr>
        <w:pStyle w:val="BasistekstWaterschapAaenMaas"/>
      </w:pPr>
      <w:r>
        <w:t>Concept</w:t>
      </w:r>
    </w:p>
    <w:p w14:paraId="4FD32F51" w14:textId="77777777" w:rsidR="00BF61F8" w:rsidRDefault="00BF61F8" w:rsidP="00BF61F8">
      <w:pPr>
        <w:pStyle w:val="BasistekstWaterschapAaenMaas"/>
      </w:pPr>
    </w:p>
    <w:p w14:paraId="73CB15A8" w14:textId="77777777" w:rsidR="00BF61F8" w:rsidRPr="00BF61F8" w:rsidRDefault="00BF61F8" w:rsidP="00BF61F8">
      <w:pPr>
        <w:pStyle w:val="BasistekstWaterschapAaenMaas"/>
        <w:rPr>
          <w:b/>
          <w:bCs/>
        </w:rPr>
      </w:pPr>
      <w:r w:rsidRPr="00BF61F8">
        <w:rPr>
          <w:b/>
          <w:bCs/>
        </w:rPr>
        <w:t>auteur</w:t>
      </w:r>
    </w:p>
    <w:p w14:paraId="3AD4618F" w14:textId="76126598" w:rsidR="00BF61F8" w:rsidRDefault="00BF61F8" w:rsidP="00BF61F8">
      <w:pPr>
        <w:pStyle w:val="BasistekstWaterschapAaenMaas"/>
      </w:pPr>
      <w:r>
        <w:t xml:space="preserve">Janet Olthof met medewerking van </w:t>
      </w:r>
    </w:p>
    <w:p w14:paraId="5E0C93D6" w14:textId="77777777" w:rsidR="00C1025B" w:rsidRDefault="00C1025B" w:rsidP="00BF61F8">
      <w:pPr>
        <w:pStyle w:val="BasistekstWaterschapAaenMaas"/>
      </w:pPr>
    </w:p>
    <w:p w14:paraId="5522D589" w14:textId="311A8A01" w:rsidR="00BF61F8" w:rsidRDefault="00BF61F8" w:rsidP="00BF61F8">
      <w:pPr>
        <w:pStyle w:val="BasistekstWaterschapAaenMaas"/>
      </w:pPr>
      <w:r w:rsidRPr="00BF61F8">
        <w:t>Andre Boom</w:t>
      </w:r>
      <w:r w:rsidR="00C1025B">
        <w:t xml:space="preserve">, Bart Brugmans, </w:t>
      </w:r>
      <w:r w:rsidR="00C1025B" w:rsidRPr="00BF61F8">
        <w:t>Peter Daverveld</w:t>
      </w:r>
      <w:r w:rsidR="00C1025B">
        <w:t>, Sam Minekus,</w:t>
      </w:r>
      <w:r w:rsidR="00C1025B" w:rsidRPr="00BF61F8">
        <w:t xml:space="preserve"> Bart Niemeijer</w:t>
      </w:r>
      <w:r w:rsidR="00C1025B">
        <w:t xml:space="preserve">, </w:t>
      </w:r>
      <w:r w:rsidR="00C1025B" w:rsidRPr="00BF61F8">
        <w:t xml:space="preserve">Stephan </w:t>
      </w:r>
      <w:proofErr w:type="spellStart"/>
      <w:r w:rsidR="00C1025B" w:rsidRPr="00BF61F8">
        <w:t>Orsouw</w:t>
      </w:r>
      <w:proofErr w:type="spellEnd"/>
      <w:r w:rsidR="00C1025B">
        <w:t>,</w:t>
      </w:r>
      <w:r w:rsidR="00C1025B" w:rsidRPr="00BF61F8">
        <w:t xml:space="preserve"> </w:t>
      </w:r>
      <w:r w:rsidRPr="00BF61F8">
        <w:t>Geertjan Peters</w:t>
      </w:r>
      <w:r w:rsidR="00C1025B">
        <w:t xml:space="preserve">, </w:t>
      </w:r>
      <w:r w:rsidRPr="00BF61F8">
        <w:t>Bram Spierings</w:t>
      </w:r>
    </w:p>
    <w:p w14:paraId="25D04E8B" w14:textId="77777777" w:rsidR="00BF61F8" w:rsidRDefault="00BF61F8" w:rsidP="00BF61F8">
      <w:pPr>
        <w:pStyle w:val="BasistekstWaterschapAaenMaas"/>
      </w:pPr>
    </w:p>
    <w:p w14:paraId="6A55710C" w14:textId="77777777" w:rsidR="00BF61F8" w:rsidRDefault="00BF61F8" w:rsidP="00BF61F8">
      <w:pPr>
        <w:pStyle w:val="BasistekstWaterschapAaenMaas"/>
      </w:pPr>
    </w:p>
    <w:p w14:paraId="6ADEBD03" w14:textId="77777777" w:rsidR="00BF61F8" w:rsidRDefault="00BF61F8" w:rsidP="00BF61F8">
      <w:pPr>
        <w:pStyle w:val="BasistekstWaterschapAaenMaas"/>
      </w:pPr>
    </w:p>
    <w:p w14:paraId="6CADF811" w14:textId="2CF1F608" w:rsidR="006F2D32" w:rsidRDefault="00BF61F8" w:rsidP="00BF61F8">
      <w:pPr>
        <w:pStyle w:val="BasistekstWaterschapAaenMaas"/>
      </w:pPr>
      <w:r>
        <w:t>'s-Hertogenbosch, december 2023</w:t>
      </w:r>
    </w:p>
    <w:sectPr w:rsidR="006F2D32" w:rsidSect="00236729">
      <w:headerReference w:type="even" r:id="rId26"/>
      <w:headerReference w:type="default" r:id="rId27"/>
      <w:footerReference w:type="even" r:id="rId28"/>
      <w:footerReference w:type="default" r:id="rId29"/>
      <w:headerReference w:type="first" r:id="rId30"/>
      <w:footerReference w:type="first" r:id="rId31"/>
      <w:pgSz w:w="11906" w:h="16838" w:code="9"/>
      <w:pgMar w:top="1174" w:right="1134" w:bottom="1276"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3D2D4" w14:textId="77777777" w:rsidR="004F036C" w:rsidRDefault="004F036C" w:rsidP="00FE7673">
      <w:pPr>
        <w:numPr>
          <w:ilvl w:val="1"/>
          <w:numId w:val="0"/>
        </w:numPr>
      </w:pPr>
      <w:r>
        <w:separator/>
      </w:r>
    </w:p>
  </w:endnote>
  <w:endnote w:type="continuationSeparator" w:id="0">
    <w:p w14:paraId="3683EA62" w14:textId="77777777" w:rsidR="004F036C" w:rsidRDefault="004F036C" w:rsidP="00FE7673">
      <w:pPr>
        <w:numPr>
          <w:ilvl w:val="1"/>
          <w:numId w:val="0"/>
        </w:num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8DAE" w14:textId="77777777" w:rsidR="002A1CF2" w:rsidRDefault="002A1CF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57990" w14:textId="77777777" w:rsidR="002A1CF2" w:rsidRDefault="002A1CF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E898E" w14:textId="77777777" w:rsidR="002A1CF2" w:rsidRDefault="002A1CF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5AEC2" w14:textId="77777777" w:rsidR="004F036C" w:rsidRDefault="004F036C" w:rsidP="00FE7673">
      <w:pPr>
        <w:numPr>
          <w:ilvl w:val="1"/>
          <w:numId w:val="0"/>
        </w:numPr>
      </w:pPr>
      <w:r>
        <w:separator/>
      </w:r>
    </w:p>
  </w:footnote>
  <w:footnote w:type="continuationSeparator" w:id="0">
    <w:p w14:paraId="371B0CC5" w14:textId="77777777" w:rsidR="004F036C" w:rsidRDefault="004F036C" w:rsidP="00FE7673">
      <w:pPr>
        <w:numPr>
          <w:ilvl w:val="1"/>
          <w:numId w:val="0"/>
        </w:num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26A53" w14:textId="77777777" w:rsidR="002A1CF2" w:rsidRDefault="002A1CF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C08A2" w14:textId="77777777" w:rsidR="006D578F" w:rsidRDefault="00524283">
    <w:pPr>
      <w:pStyle w:val="Koptekst"/>
    </w:pPr>
    <w:r>
      <w:rPr>
        <w:noProof/>
        <w:lang w:eastAsia="zh-CN"/>
      </w:rPr>
      <mc:AlternateContent>
        <mc:Choice Requires="wps">
          <w:drawing>
            <wp:anchor distT="0" distB="0" distL="114300" distR="114300" simplePos="0" relativeHeight="251658241" behindDoc="1" locked="1" layoutInCell="1" allowOverlap="1" wp14:anchorId="2C55D44C" wp14:editId="73BE2D84">
              <wp:simplePos x="0" y="0"/>
              <wp:positionH relativeFrom="margin">
                <wp:align>right</wp:align>
              </wp:positionH>
              <wp:positionV relativeFrom="page">
                <wp:posOffset>10223500</wp:posOffset>
              </wp:positionV>
              <wp:extent cx="323850" cy="182245"/>
              <wp:effectExtent l="0" t="0" r="0" b="8255"/>
              <wp:wrapNone/>
              <wp:docPr id="4" name="TekstvakJU(JU-LOCK)"/>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323850" cy="182245"/>
                      </a:xfrm>
                      <a:prstGeom prst="rect">
                        <a:avLst/>
                      </a:prstGeom>
                      <a:noFill/>
                      <a:ln>
                        <a:noFill/>
                      </a:ln>
                    </wps:spPr>
                    <wps:txbx>
                      <w:txbxContent>
                        <w:p w14:paraId="67AF1B5E" w14:textId="77777777" w:rsidR="00524283" w:rsidRPr="001F69B7" w:rsidRDefault="00524283" w:rsidP="00524283">
                          <w:pPr>
                            <w:pStyle w:val="PaginanummerWaterschapAaenMaas"/>
                          </w:pPr>
                          <w:r w:rsidRPr="007F3D6F">
                            <w:fldChar w:fldCharType="begin"/>
                          </w:r>
                          <w:r w:rsidRPr="007F3D6F">
                            <w:instrText xml:space="preserve"> PAGE  \* Arabic  \* MERGEFORMAT </w:instrText>
                          </w:r>
                          <w:r w:rsidRPr="007F3D6F">
                            <w:fldChar w:fldCharType="separate"/>
                          </w:r>
                          <w:r>
                            <w:t>2</w:t>
                          </w:r>
                          <w:r w:rsidRPr="007F3D6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2C55D44C" id="_x0000_t202" coordsize="21600,21600" o:spt="202" path="m,l,21600r21600,l21600,xe">
              <v:stroke joinstyle="miter"/>
              <v:path gradientshapeok="t" o:connecttype="rect"/>
            </v:shapetype>
            <v:shape id="TekstvakJU(JU-LOCK)" o:spid="_x0000_s1033" type="#_x0000_t202" style="position:absolute;margin-left:-25.7pt;margin-top:805pt;width:25.5pt;height:14.3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" filled="f" stroked="f">
              <o:lock v:ext="edit" selection="t"/>
              <v:textbox inset="0,0,0,0">
                <w:txbxContent>
                  <w:p w14:paraId="67AF1B5E" w14:textId="77777777" w:rsidR="00524283" w:rsidRPr="001F69B7" w:rsidRDefault="00524283" w:rsidP="00524283">
                    <w:pPr>
                      <w:pStyle w:val="PaginanummerWaterschapAaenMaas"/>
                    </w:pPr>
                    <w:r w:rsidRPr="007F3D6F">
                      <w:fldChar w:fldCharType="begin"/>
                    </w:r>
                    <w:r w:rsidRPr="007F3D6F">
                      <w:instrText xml:space="preserve"> PAGE  \* Arabic  \* MERGEFORMAT </w:instrText>
                    </w:r>
                    <w:r w:rsidRPr="007F3D6F">
                      <w:fldChar w:fldCharType="separate"/>
                    </w:r>
                    <w:r>
                      <w:t>2</w:t>
                    </w:r>
                    <w:r w:rsidRPr="007F3D6F">
                      <w:fldChar w:fldCharType="end"/>
                    </w:r>
                  </w:p>
                </w:txbxContent>
              </v:textbox>
              <w10:wrap anchorx="margin" anchory="page"/>
              <w10:anchorlock/>
            </v:shape>
          </w:pict>
        </mc:Fallback>
      </mc:AlternateContent>
    </w:r>
    <w:r w:rsidR="00B700A5">
      <w:rPr>
        <w:noProof/>
      </w:rPr>
      <mc:AlternateContent>
        <mc:Choice Requires="wpc">
          <w:drawing>
            <wp:anchor distT="0" distB="0" distL="114300" distR="114300" simplePos="0" relativeHeight="251658240" behindDoc="1" locked="0" layoutInCell="1" allowOverlap="1" wp14:anchorId="61E50CD9" wp14:editId="2B2AD041">
              <wp:simplePos x="0" y="0"/>
              <wp:positionH relativeFrom="page">
                <wp:posOffset>0</wp:posOffset>
              </wp:positionH>
              <wp:positionV relativeFrom="page">
                <wp:align>bottom</wp:align>
              </wp:positionV>
              <wp:extent cx="7560000" cy="633600"/>
              <wp:effectExtent l="0" t="0" r="0" b="0"/>
              <wp:wrapNone/>
              <wp:docPr id="25" name="JE2111091538ju rapport as maas.em(JU-LOC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Select="1" noChangeAspect="1"/>
              </wp:cNvGraphicFramePr>
              <a:graphic xmlns:a="http://schemas.openxmlformats.org/drawingml/2006/main">
                <a:graphicData uri="http://schemas.microsoft.com/office/word/2010/wordprocessingCanvas">
                  <wpc:wpc>
                    <wpc:bg>
                      <a:noFill/>
                    </wpc:bg>
                    <wpc:whole>
                      <a:ln>
                        <a:noFill/>
                      </a:ln>
                    </wpc:whole>
                    <wps:wsp>
                      <wps:cNvPr id="21" name="Freeform 10"/>
                      <wps:cNvSpPr>
                        <a:spLocks noEditPoints="1"/>
                      </wps:cNvSpPr>
                      <wps:spPr bwMode="auto">
                        <a:xfrm>
                          <a:off x="274108" y="267758"/>
                          <a:ext cx="343535" cy="133350"/>
                        </a:xfrm>
                        <a:custGeom>
                          <a:avLst/>
                          <a:gdLst>
                            <a:gd name="T0" fmla="*/ 64 w 1081"/>
                            <a:gd name="T1" fmla="*/ 127 h 419"/>
                            <a:gd name="T2" fmla="*/ 134 w 1081"/>
                            <a:gd name="T3" fmla="*/ 123 h 419"/>
                            <a:gd name="T4" fmla="*/ 226 w 1081"/>
                            <a:gd name="T5" fmla="*/ 123 h 419"/>
                            <a:gd name="T6" fmla="*/ 88 w 1081"/>
                            <a:gd name="T7" fmla="*/ 316 h 419"/>
                            <a:gd name="T8" fmla="*/ 0 w 1081"/>
                            <a:gd name="T9" fmla="*/ 101 h 419"/>
                            <a:gd name="T10" fmla="*/ 287 w 1081"/>
                            <a:gd name="T11" fmla="*/ 214 h 419"/>
                            <a:gd name="T12" fmla="*/ 365 w 1081"/>
                            <a:gd name="T13" fmla="*/ 286 h 419"/>
                            <a:gd name="T14" fmla="*/ 408 w 1081"/>
                            <a:gd name="T15" fmla="*/ 270 h 419"/>
                            <a:gd name="T16" fmla="*/ 405 w 1081"/>
                            <a:gd name="T17" fmla="*/ 304 h 419"/>
                            <a:gd name="T18" fmla="*/ 269 w 1081"/>
                            <a:gd name="T19" fmla="*/ 291 h 419"/>
                            <a:gd name="T20" fmla="*/ 272 w 1081"/>
                            <a:gd name="T21" fmla="*/ 127 h 419"/>
                            <a:gd name="T22" fmla="*/ 431 w 1081"/>
                            <a:gd name="T23" fmla="*/ 191 h 419"/>
                            <a:gd name="T24" fmla="*/ 388 w 1081"/>
                            <a:gd name="T25" fmla="*/ 183 h 419"/>
                            <a:gd name="T26" fmla="*/ 305 w 1081"/>
                            <a:gd name="T27" fmla="*/ 142 h 419"/>
                            <a:gd name="T28" fmla="*/ 538 w 1081"/>
                            <a:gd name="T29" fmla="*/ 284 h 419"/>
                            <a:gd name="T30" fmla="*/ 462 w 1081"/>
                            <a:gd name="T31" fmla="*/ 316 h 419"/>
                            <a:gd name="T32" fmla="*/ 497 w 1081"/>
                            <a:gd name="T33" fmla="*/ 132 h 419"/>
                            <a:gd name="T34" fmla="*/ 538 w 1081"/>
                            <a:gd name="T35" fmla="*/ 99 h 419"/>
                            <a:gd name="T36" fmla="*/ 533 w 1081"/>
                            <a:gd name="T37" fmla="*/ 53 h 419"/>
                            <a:gd name="T38" fmla="*/ 489 w 1081"/>
                            <a:gd name="T39" fmla="*/ 31 h 419"/>
                            <a:gd name="T40" fmla="*/ 670 w 1081"/>
                            <a:gd name="T41" fmla="*/ 0 h 419"/>
                            <a:gd name="T42" fmla="*/ 711 w 1081"/>
                            <a:gd name="T43" fmla="*/ 316 h 419"/>
                            <a:gd name="T44" fmla="*/ 628 w 1081"/>
                            <a:gd name="T45" fmla="*/ 284 h 419"/>
                            <a:gd name="T46" fmla="*/ 593 w 1081"/>
                            <a:gd name="T47" fmla="*/ 2 h 419"/>
                            <a:gd name="T48" fmla="*/ 806 w 1081"/>
                            <a:gd name="T49" fmla="*/ 284 h 419"/>
                            <a:gd name="T50" fmla="*/ 730 w 1081"/>
                            <a:gd name="T51" fmla="*/ 316 h 419"/>
                            <a:gd name="T52" fmla="*/ 765 w 1081"/>
                            <a:gd name="T53" fmla="*/ 132 h 419"/>
                            <a:gd name="T54" fmla="*/ 806 w 1081"/>
                            <a:gd name="T55" fmla="*/ 99 h 419"/>
                            <a:gd name="T56" fmla="*/ 801 w 1081"/>
                            <a:gd name="T57" fmla="*/ 53 h 419"/>
                            <a:gd name="T58" fmla="*/ 756 w 1081"/>
                            <a:gd name="T59" fmla="*/ 31 h 419"/>
                            <a:gd name="T60" fmla="*/ 962 w 1081"/>
                            <a:gd name="T61" fmla="*/ 251 h 419"/>
                            <a:gd name="T62" fmla="*/ 993 w 1081"/>
                            <a:gd name="T63" fmla="*/ 286 h 419"/>
                            <a:gd name="T64" fmla="*/ 1048 w 1081"/>
                            <a:gd name="T65" fmla="*/ 400 h 419"/>
                            <a:gd name="T66" fmla="*/ 897 w 1081"/>
                            <a:gd name="T67" fmla="*/ 316 h 419"/>
                            <a:gd name="T68" fmla="*/ 888 w 1081"/>
                            <a:gd name="T69" fmla="*/ 286 h 419"/>
                            <a:gd name="T70" fmla="*/ 899 w 1081"/>
                            <a:gd name="T71" fmla="*/ 231 h 419"/>
                            <a:gd name="T72" fmla="*/ 902 w 1081"/>
                            <a:gd name="T73" fmla="*/ 115 h 419"/>
                            <a:gd name="T74" fmla="*/ 1009 w 1081"/>
                            <a:gd name="T75" fmla="*/ 102 h 419"/>
                            <a:gd name="T76" fmla="*/ 1041 w 1081"/>
                            <a:gd name="T77" fmla="*/ 129 h 419"/>
                            <a:gd name="T78" fmla="*/ 962 w 1081"/>
                            <a:gd name="T79" fmla="*/ 251 h 419"/>
                            <a:gd name="T80" fmla="*/ 929 w 1081"/>
                            <a:gd name="T81" fmla="*/ 322 h 419"/>
                            <a:gd name="T82" fmla="*/ 926 w 1081"/>
                            <a:gd name="T83" fmla="*/ 381 h 419"/>
                            <a:gd name="T84" fmla="*/ 1022 w 1081"/>
                            <a:gd name="T85" fmla="*/ 323 h 419"/>
                            <a:gd name="T86" fmla="*/ 919 w 1081"/>
                            <a:gd name="T87" fmla="*/ 173 h 419"/>
                            <a:gd name="T88" fmla="*/ 1000 w 1081"/>
                            <a:gd name="T89" fmla="*/ 21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81" h="419">
                              <a:moveTo>
                                <a:pt x="93" y="99"/>
                              </a:moveTo>
                              <a:cubicBezTo>
                                <a:pt x="93" y="123"/>
                                <a:pt x="93" y="123"/>
                                <a:pt x="93" y="123"/>
                              </a:cubicBezTo>
                              <a:cubicBezTo>
                                <a:pt x="64" y="127"/>
                                <a:pt x="64" y="127"/>
                                <a:pt x="64" y="127"/>
                              </a:cubicBezTo>
                              <a:cubicBezTo>
                                <a:pt x="113" y="279"/>
                                <a:pt x="113" y="279"/>
                                <a:pt x="113" y="279"/>
                              </a:cubicBezTo>
                              <a:cubicBezTo>
                                <a:pt x="162" y="130"/>
                                <a:pt x="162" y="130"/>
                                <a:pt x="162" y="130"/>
                              </a:cubicBezTo>
                              <a:cubicBezTo>
                                <a:pt x="134" y="123"/>
                                <a:pt x="134" y="123"/>
                                <a:pt x="134" y="123"/>
                              </a:cubicBezTo>
                              <a:cubicBezTo>
                                <a:pt x="134" y="101"/>
                                <a:pt x="134" y="101"/>
                                <a:pt x="134" y="101"/>
                              </a:cubicBezTo>
                              <a:cubicBezTo>
                                <a:pt x="226" y="99"/>
                                <a:pt x="226" y="99"/>
                                <a:pt x="226" y="99"/>
                              </a:cubicBezTo>
                              <a:cubicBezTo>
                                <a:pt x="226" y="123"/>
                                <a:pt x="226" y="123"/>
                                <a:pt x="226" y="123"/>
                              </a:cubicBezTo>
                              <a:cubicBezTo>
                                <a:pt x="203" y="127"/>
                                <a:pt x="203" y="127"/>
                                <a:pt x="203" y="127"/>
                              </a:cubicBezTo>
                              <a:cubicBezTo>
                                <a:pt x="133" y="316"/>
                                <a:pt x="133" y="316"/>
                                <a:pt x="133" y="316"/>
                              </a:cubicBezTo>
                              <a:cubicBezTo>
                                <a:pt x="88" y="316"/>
                                <a:pt x="88" y="316"/>
                                <a:pt x="88" y="316"/>
                              </a:cubicBezTo>
                              <a:cubicBezTo>
                                <a:pt x="21" y="130"/>
                                <a:pt x="21" y="130"/>
                                <a:pt x="21" y="130"/>
                              </a:cubicBezTo>
                              <a:cubicBezTo>
                                <a:pt x="0" y="123"/>
                                <a:pt x="0" y="123"/>
                                <a:pt x="0" y="123"/>
                              </a:cubicBezTo>
                              <a:cubicBezTo>
                                <a:pt x="0" y="101"/>
                                <a:pt x="0" y="101"/>
                                <a:pt x="0" y="101"/>
                              </a:cubicBezTo>
                              <a:lnTo>
                                <a:pt x="93" y="99"/>
                              </a:lnTo>
                              <a:close/>
                              <a:moveTo>
                                <a:pt x="429" y="213"/>
                              </a:moveTo>
                              <a:cubicBezTo>
                                <a:pt x="287" y="214"/>
                                <a:pt x="287" y="214"/>
                                <a:pt x="287" y="214"/>
                              </a:cubicBezTo>
                              <a:cubicBezTo>
                                <a:pt x="287" y="236"/>
                                <a:pt x="293" y="254"/>
                                <a:pt x="304" y="268"/>
                              </a:cubicBezTo>
                              <a:cubicBezTo>
                                <a:pt x="314" y="281"/>
                                <a:pt x="329" y="288"/>
                                <a:pt x="347" y="288"/>
                              </a:cubicBezTo>
                              <a:cubicBezTo>
                                <a:pt x="353" y="288"/>
                                <a:pt x="359" y="287"/>
                                <a:pt x="365" y="286"/>
                              </a:cubicBezTo>
                              <a:cubicBezTo>
                                <a:pt x="371" y="285"/>
                                <a:pt x="377" y="284"/>
                                <a:pt x="382" y="282"/>
                              </a:cubicBezTo>
                              <a:cubicBezTo>
                                <a:pt x="387" y="280"/>
                                <a:pt x="392" y="278"/>
                                <a:pt x="397" y="276"/>
                              </a:cubicBezTo>
                              <a:cubicBezTo>
                                <a:pt x="401" y="274"/>
                                <a:pt x="405" y="272"/>
                                <a:pt x="408" y="270"/>
                              </a:cubicBezTo>
                              <a:cubicBezTo>
                                <a:pt x="416" y="265"/>
                                <a:pt x="416" y="265"/>
                                <a:pt x="416" y="265"/>
                              </a:cubicBezTo>
                              <a:cubicBezTo>
                                <a:pt x="430" y="286"/>
                                <a:pt x="430" y="286"/>
                                <a:pt x="430" y="286"/>
                              </a:cubicBezTo>
                              <a:cubicBezTo>
                                <a:pt x="421" y="294"/>
                                <a:pt x="413" y="300"/>
                                <a:pt x="405" y="304"/>
                              </a:cubicBezTo>
                              <a:cubicBezTo>
                                <a:pt x="397" y="308"/>
                                <a:pt x="388" y="312"/>
                                <a:pt x="377" y="315"/>
                              </a:cubicBezTo>
                              <a:cubicBezTo>
                                <a:pt x="367" y="319"/>
                                <a:pt x="355" y="321"/>
                                <a:pt x="343" y="321"/>
                              </a:cubicBezTo>
                              <a:cubicBezTo>
                                <a:pt x="311" y="321"/>
                                <a:pt x="286" y="311"/>
                                <a:pt x="269" y="291"/>
                              </a:cubicBezTo>
                              <a:cubicBezTo>
                                <a:pt x="253" y="272"/>
                                <a:pt x="244" y="245"/>
                                <a:pt x="244" y="211"/>
                              </a:cubicBezTo>
                              <a:cubicBezTo>
                                <a:pt x="244" y="194"/>
                                <a:pt x="247" y="178"/>
                                <a:pt x="252" y="164"/>
                              </a:cubicBezTo>
                              <a:cubicBezTo>
                                <a:pt x="257" y="150"/>
                                <a:pt x="264" y="138"/>
                                <a:pt x="272" y="127"/>
                              </a:cubicBezTo>
                              <a:cubicBezTo>
                                <a:pt x="281" y="117"/>
                                <a:pt x="292" y="109"/>
                                <a:pt x="304" y="103"/>
                              </a:cubicBezTo>
                              <a:cubicBezTo>
                                <a:pt x="317" y="97"/>
                                <a:pt x="330" y="95"/>
                                <a:pt x="345" y="95"/>
                              </a:cubicBezTo>
                              <a:cubicBezTo>
                                <a:pt x="402" y="95"/>
                                <a:pt x="431" y="127"/>
                                <a:pt x="431" y="191"/>
                              </a:cubicBezTo>
                              <a:lnTo>
                                <a:pt x="429" y="213"/>
                              </a:lnTo>
                              <a:close/>
                              <a:moveTo>
                                <a:pt x="289" y="183"/>
                              </a:moveTo>
                              <a:cubicBezTo>
                                <a:pt x="388" y="183"/>
                                <a:pt x="388" y="183"/>
                                <a:pt x="388" y="183"/>
                              </a:cubicBezTo>
                              <a:cubicBezTo>
                                <a:pt x="388" y="166"/>
                                <a:pt x="384" y="153"/>
                                <a:pt x="377" y="142"/>
                              </a:cubicBezTo>
                              <a:cubicBezTo>
                                <a:pt x="370" y="132"/>
                                <a:pt x="358" y="127"/>
                                <a:pt x="342" y="127"/>
                              </a:cubicBezTo>
                              <a:cubicBezTo>
                                <a:pt x="327" y="127"/>
                                <a:pt x="314" y="132"/>
                                <a:pt x="305" y="142"/>
                              </a:cubicBezTo>
                              <a:cubicBezTo>
                                <a:pt x="296" y="153"/>
                                <a:pt x="290" y="166"/>
                                <a:pt x="289" y="183"/>
                              </a:cubicBezTo>
                              <a:close/>
                              <a:moveTo>
                                <a:pt x="538" y="99"/>
                              </a:moveTo>
                              <a:cubicBezTo>
                                <a:pt x="538" y="284"/>
                                <a:pt x="538" y="284"/>
                                <a:pt x="538" y="284"/>
                              </a:cubicBezTo>
                              <a:cubicBezTo>
                                <a:pt x="569" y="294"/>
                                <a:pt x="569" y="294"/>
                                <a:pt x="569" y="294"/>
                              </a:cubicBezTo>
                              <a:cubicBezTo>
                                <a:pt x="569" y="316"/>
                                <a:pt x="569" y="316"/>
                                <a:pt x="569" y="316"/>
                              </a:cubicBezTo>
                              <a:cubicBezTo>
                                <a:pt x="462" y="316"/>
                                <a:pt x="462" y="316"/>
                                <a:pt x="462" y="316"/>
                              </a:cubicBezTo>
                              <a:cubicBezTo>
                                <a:pt x="462" y="294"/>
                                <a:pt x="462" y="294"/>
                                <a:pt x="462" y="294"/>
                              </a:cubicBezTo>
                              <a:cubicBezTo>
                                <a:pt x="497" y="284"/>
                                <a:pt x="497" y="284"/>
                                <a:pt x="497" y="284"/>
                              </a:cubicBezTo>
                              <a:cubicBezTo>
                                <a:pt x="497" y="132"/>
                                <a:pt x="497" y="132"/>
                                <a:pt x="497" y="132"/>
                              </a:cubicBezTo>
                              <a:cubicBezTo>
                                <a:pt x="462" y="123"/>
                                <a:pt x="462" y="123"/>
                                <a:pt x="462" y="123"/>
                              </a:cubicBezTo>
                              <a:cubicBezTo>
                                <a:pt x="462" y="101"/>
                                <a:pt x="462" y="101"/>
                                <a:pt x="462" y="101"/>
                              </a:cubicBezTo>
                              <a:lnTo>
                                <a:pt x="538" y="99"/>
                              </a:lnTo>
                              <a:close/>
                              <a:moveTo>
                                <a:pt x="515" y="2"/>
                              </a:moveTo>
                              <a:cubicBezTo>
                                <a:pt x="533" y="2"/>
                                <a:pt x="542" y="12"/>
                                <a:pt x="542" y="33"/>
                              </a:cubicBezTo>
                              <a:cubicBezTo>
                                <a:pt x="542" y="42"/>
                                <a:pt x="539" y="48"/>
                                <a:pt x="533" y="53"/>
                              </a:cubicBezTo>
                              <a:cubicBezTo>
                                <a:pt x="527" y="57"/>
                                <a:pt x="521" y="60"/>
                                <a:pt x="514" y="60"/>
                              </a:cubicBezTo>
                              <a:cubicBezTo>
                                <a:pt x="506" y="60"/>
                                <a:pt x="500" y="57"/>
                                <a:pt x="496" y="52"/>
                              </a:cubicBezTo>
                              <a:cubicBezTo>
                                <a:pt x="491" y="47"/>
                                <a:pt x="489" y="40"/>
                                <a:pt x="489" y="31"/>
                              </a:cubicBezTo>
                              <a:cubicBezTo>
                                <a:pt x="489" y="22"/>
                                <a:pt x="491" y="15"/>
                                <a:pt x="496" y="10"/>
                              </a:cubicBezTo>
                              <a:cubicBezTo>
                                <a:pt x="501" y="5"/>
                                <a:pt x="508" y="2"/>
                                <a:pt x="515" y="2"/>
                              </a:cubicBezTo>
                              <a:close/>
                              <a:moveTo>
                                <a:pt x="670" y="0"/>
                              </a:moveTo>
                              <a:cubicBezTo>
                                <a:pt x="670" y="284"/>
                                <a:pt x="670" y="284"/>
                                <a:pt x="670" y="284"/>
                              </a:cubicBezTo>
                              <a:cubicBezTo>
                                <a:pt x="711" y="294"/>
                                <a:pt x="711" y="294"/>
                                <a:pt x="711" y="294"/>
                              </a:cubicBezTo>
                              <a:cubicBezTo>
                                <a:pt x="711" y="316"/>
                                <a:pt x="711" y="316"/>
                                <a:pt x="711" y="316"/>
                              </a:cubicBezTo>
                              <a:cubicBezTo>
                                <a:pt x="593" y="316"/>
                                <a:pt x="593" y="316"/>
                                <a:pt x="593" y="316"/>
                              </a:cubicBezTo>
                              <a:cubicBezTo>
                                <a:pt x="593" y="294"/>
                                <a:pt x="593" y="294"/>
                                <a:pt x="593" y="294"/>
                              </a:cubicBezTo>
                              <a:cubicBezTo>
                                <a:pt x="628" y="284"/>
                                <a:pt x="628" y="284"/>
                                <a:pt x="628" y="284"/>
                              </a:cubicBezTo>
                              <a:cubicBezTo>
                                <a:pt x="628" y="33"/>
                                <a:pt x="628" y="33"/>
                                <a:pt x="628" y="33"/>
                              </a:cubicBezTo>
                              <a:cubicBezTo>
                                <a:pt x="593" y="25"/>
                                <a:pt x="593" y="25"/>
                                <a:pt x="593" y="25"/>
                              </a:cubicBezTo>
                              <a:cubicBezTo>
                                <a:pt x="593" y="2"/>
                                <a:pt x="593" y="2"/>
                                <a:pt x="593" y="2"/>
                              </a:cubicBezTo>
                              <a:lnTo>
                                <a:pt x="670" y="0"/>
                              </a:lnTo>
                              <a:close/>
                              <a:moveTo>
                                <a:pt x="806" y="99"/>
                              </a:moveTo>
                              <a:cubicBezTo>
                                <a:pt x="806" y="284"/>
                                <a:pt x="806" y="284"/>
                                <a:pt x="806" y="284"/>
                              </a:cubicBezTo>
                              <a:cubicBezTo>
                                <a:pt x="837" y="294"/>
                                <a:pt x="837" y="294"/>
                                <a:pt x="837" y="294"/>
                              </a:cubicBezTo>
                              <a:cubicBezTo>
                                <a:pt x="837" y="316"/>
                                <a:pt x="837" y="316"/>
                                <a:pt x="837" y="316"/>
                              </a:cubicBezTo>
                              <a:cubicBezTo>
                                <a:pt x="730" y="316"/>
                                <a:pt x="730" y="316"/>
                                <a:pt x="730" y="316"/>
                              </a:cubicBezTo>
                              <a:cubicBezTo>
                                <a:pt x="730" y="294"/>
                                <a:pt x="730" y="294"/>
                                <a:pt x="730" y="294"/>
                              </a:cubicBezTo>
                              <a:cubicBezTo>
                                <a:pt x="765" y="284"/>
                                <a:pt x="765" y="284"/>
                                <a:pt x="765" y="284"/>
                              </a:cubicBezTo>
                              <a:cubicBezTo>
                                <a:pt x="765" y="132"/>
                                <a:pt x="765" y="132"/>
                                <a:pt x="765" y="132"/>
                              </a:cubicBezTo>
                              <a:cubicBezTo>
                                <a:pt x="730" y="123"/>
                                <a:pt x="730" y="123"/>
                                <a:pt x="730" y="123"/>
                              </a:cubicBezTo>
                              <a:cubicBezTo>
                                <a:pt x="730" y="101"/>
                                <a:pt x="730" y="101"/>
                                <a:pt x="730" y="101"/>
                              </a:cubicBezTo>
                              <a:lnTo>
                                <a:pt x="806" y="99"/>
                              </a:lnTo>
                              <a:close/>
                              <a:moveTo>
                                <a:pt x="783" y="2"/>
                              </a:moveTo>
                              <a:cubicBezTo>
                                <a:pt x="801" y="2"/>
                                <a:pt x="810" y="12"/>
                                <a:pt x="810" y="33"/>
                              </a:cubicBezTo>
                              <a:cubicBezTo>
                                <a:pt x="810" y="42"/>
                                <a:pt x="807" y="48"/>
                                <a:pt x="801" y="53"/>
                              </a:cubicBezTo>
                              <a:cubicBezTo>
                                <a:pt x="795" y="57"/>
                                <a:pt x="788" y="60"/>
                                <a:pt x="782" y="60"/>
                              </a:cubicBezTo>
                              <a:cubicBezTo>
                                <a:pt x="774" y="60"/>
                                <a:pt x="768" y="57"/>
                                <a:pt x="763" y="52"/>
                              </a:cubicBezTo>
                              <a:cubicBezTo>
                                <a:pt x="759" y="47"/>
                                <a:pt x="756" y="40"/>
                                <a:pt x="756" y="31"/>
                              </a:cubicBezTo>
                              <a:cubicBezTo>
                                <a:pt x="756" y="22"/>
                                <a:pt x="759" y="15"/>
                                <a:pt x="764" y="10"/>
                              </a:cubicBezTo>
                              <a:cubicBezTo>
                                <a:pt x="769" y="5"/>
                                <a:pt x="776" y="2"/>
                                <a:pt x="783" y="2"/>
                              </a:cubicBezTo>
                              <a:close/>
                              <a:moveTo>
                                <a:pt x="962" y="251"/>
                              </a:moveTo>
                              <a:cubicBezTo>
                                <a:pt x="950" y="251"/>
                                <a:pt x="940" y="249"/>
                                <a:pt x="931" y="247"/>
                              </a:cubicBezTo>
                              <a:cubicBezTo>
                                <a:pt x="929" y="286"/>
                                <a:pt x="929" y="286"/>
                                <a:pt x="929" y="286"/>
                              </a:cubicBezTo>
                              <a:cubicBezTo>
                                <a:pt x="993" y="286"/>
                                <a:pt x="993" y="286"/>
                                <a:pt x="993" y="286"/>
                              </a:cubicBezTo>
                              <a:cubicBezTo>
                                <a:pt x="1019" y="286"/>
                                <a:pt x="1040" y="291"/>
                                <a:pt x="1054" y="301"/>
                              </a:cubicBezTo>
                              <a:cubicBezTo>
                                <a:pt x="1068" y="311"/>
                                <a:pt x="1075" y="326"/>
                                <a:pt x="1075" y="347"/>
                              </a:cubicBezTo>
                              <a:cubicBezTo>
                                <a:pt x="1075" y="369"/>
                                <a:pt x="1066" y="387"/>
                                <a:pt x="1048" y="400"/>
                              </a:cubicBezTo>
                              <a:cubicBezTo>
                                <a:pt x="1030" y="413"/>
                                <a:pt x="1003" y="419"/>
                                <a:pt x="968" y="419"/>
                              </a:cubicBezTo>
                              <a:cubicBezTo>
                                <a:pt x="902" y="419"/>
                                <a:pt x="869" y="399"/>
                                <a:pt x="869" y="360"/>
                              </a:cubicBezTo>
                              <a:cubicBezTo>
                                <a:pt x="869" y="342"/>
                                <a:pt x="879" y="328"/>
                                <a:pt x="897" y="316"/>
                              </a:cubicBezTo>
                              <a:cubicBezTo>
                                <a:pt x="901" y="313"/>
                                <a:pt x="907" y="310"/>
                                <a:pt x="913" y="308"/>
                              </a:cubicBezTo>
                              <a:cubicBezTo>
                                <a:pt x="905" y="307"/>
                                <a:pt x="899" y="304"/>
                                <a:pt x="895" y="300"/>
                              </a:cubicBezTo>
                              <a:cubicBezTo>
                                <a:pt x="890" y="296"/>
                                <a:pt x="888" y="292"/>
                                <a:pt x="888" y="286"/>
                              </a:cubicBezTo>
                              <a:cubicBezTo>
                                <a:pt x="888" y="277"/>
                                <a:pt x="893" y="264"/>
                                <a:pt x="904" y="247"/>
                              </a:cubicBezTo>
                              <a:cubicBezTo>
                                <a:pt x="909" y="238"/>
                                <a:pt x="909" y="238"/>
                                <a:pt x="909" y="238"/>
                              </a:cubicBezTo>
                              <a:cubicBezTo>
                                <a:pt x="907" y="238"/>
                                <a:pt x="903" y="235"/>
                                <a:pt x="899" y="231"/>
                              </a:cubicBezTo>
                              <a:cubicBezTo>
                                <a:pt x="895" y="227"/>
                                <a:pt x="891" y="223"/>
                                <a:pt x="889" y="219"/>
                              </a:cubicBezTo>
                              <a:cubicBezTo>
                                <a:pt x="881" y="207"/>
                                <a:pt x="878" y="193"/>
                                <a:pt x="878" y="175"/>
                              </a:cubicBezTo>
                              <a:cubicBezTo>
                                <a:pt x="878" y="149"/>
                                <a:pt x="886" y="129"/>
                                <a:pt x="902" y="115"/>
                              </a:cubicBezTo>
                              <a:cubicBezTo>
                                <a:pt x="918" y="101"/>
                                <a:pt x="940" y="95"/>
                                <a:pt x="968" y="95"/>
                              </a:cubicBezTo>
                              <a:cubicBezTo>
                                <a:pt x="983" y="95"/>
                                <a:pt x="996" y="97"/>
                                <a:pt x="1005" y="100"/>
                              </a:cubicBezTo>
                              <a:cubicBezTo>
                                <a:pt x="1009" y="102"/>
                                <a:pt x="1009" y="102"/>
                                <a:pt x="1009" y="102"/>
                              </a:cubicBezTo>
                              <a:cubicBezTo>
                                <a:pt x="1081" y="101"/>
                                <a:pt x="1081" y="101"/>
                                <a:pt x="1081" y="101"/>
                              </a:cubicBezTo>
                              <a:cubicBezTo>
                                <a:pt x="1081" y="123"/>
                                <a:pt x="1081" y="123"/>
                                <a:pt x="1081" y="123"/>
                              </a:cubicBezTo>
                              <a:cubicBezTo>
                                <a:pt x="1041" y="129"/>
                                <a:pt x="1041" y="129"/>
                                <a:pt x="1041" y="129"/>
                              </a:cubicBezTo>
                              <a:cubicBezTo>
                                <a:pt x="1049" y="139"/>
                                <a:pt x="1052" y="153"/>
                                <a:pt x="1052" y="171"/>
                              </a:cubicBezTo>
                              <a:cubicBezTo>
                                <a:pt x="1052" y="197"/>
                                <a:pt x="1044" y="217"/>
                                <a:pt x="1028" y="231"/>
                              </a:cubicBezTo>
                              <a:cubicBezTo>
                                <a:pt x="1012" y="244"/>
                                <a:pt x="990" y="251"/>
                                <a:pt x="962" y="251"/>
                              </a:cubicBezTo>
                              <a:close/>
                              <a:moveTo>
                                <a:pt x="982" y="316"/>
                              </a:moveTo>
                              <a:cubicBezTo>
                                <a:pt x="937" y="316"/>
                                <a:pt x="937" y="316"/>
                                <a:pt x="937" y="316"/>
                              </a:cubicBezTo>
                              <a:cubicBezTo>
                                <a:pt x="936" y="317"/>
                                <a:pt x="933" y="319"/>
                                <a:pt x="929" y="322"/>
                              </a:cubicBezTo>
                              <a:cubicBezTo>
                                <a:pt x="925" y="324"/>
                                <a:pt x="922" y="327"/>
                                <a:pt x="920" y="330"/>
                              </a:cubicBezTo>
                              <a:cubicBezTo>
                                <a:pt x="914" y="337"/>
                                <a:pt x="911" y="345"/>
                                <a:pt x="911" y="353"/>
                              </a:cubicBezTo>
                              <a:cubicBezTo>
                                <a:pt x="911" y="367"/>
                                <a:pt x="916" y="376"/>
                                <a:pt x="926" y="381"/>
                              </a:cubicBezTo>
                              <a:cubicBezTo>
                                <a:pt x="937" y="386"/>
                                <a:pt x="953" y="388"/>
                                <a:pt x="974" y="388"/>
                              </a:cubicBezTo>
                              <a:cubicBezTo>
                                <a:pt x="1015" y="388"/>
                                <a:pt x="1036" y="375"/>
                                <a:pt x="1036" y="349"/>
                              </a:cubicBezTo>
                              <a:cubicBezTo>
                                <a:pt x="1036" y="337"/>
                                <a:pt x="1031" y="328"/>
                                <a:pt x="1022" y="323"/>
                              </a:cubicBezTo>
                              <a:cubicBezTo>
                                <a:pt x="1014" y="319"/>
                                <a:pt x="1000" y="316"/>
                                <a:pt x="982" y="316"/>
                              </a:cubicBezTo>
                              <a:close/>
                              <a:moveTo>
                                <a:pt x="966" y="123"/>
                              </a:moveTo>
                              <a:cubicBezTo>
                                <a:pt x="934" y="123"/>
                                <a:pt x="919" y="140"/>
                                <a:pt x="919" y="173"/>
                              </a:cubicBezTo>
                              <a:cubicBezTo>
                                <a:pt x="919" y="188"/>
                                <a:pt x="923" y="200"/>
                                <a:pt x="930" y="209"/>
                              </a:cubicBezTo>
                              <a:cubicBezTo>
                                <a:pt x="938" y="217"/>
                                <a:pt x="949" y="222"/>
                                <a:pt x="963" y="222"/>
                              </a:cubicBezTo>
                              <a:cubicBezTo>
                                <a:pt x="980" y="222"/>
                                <a:pt x="992" y="218"/>
                                <a:pt x="1000" y="210"/>
                              </a:cubicBezTo>
                              <a:cubicBezTo>
                                <a:pt x="1007" y="202"/>
                                <a:pt x="1011" y="190"/>
                                <a:pt x="1011" y="173"/>
                              </a:cubicBezTo>
                              <a:cubicBezTo>
                                <a:pt x="1011" y="140"/>
                                <a:pt x="996" y="123"/>
                                <a:pt x="966" y="123"/>
                              </a:cubicBezTo>
                              <a:close/>
                            </a:path>
                          </a:pathLst>
                        </a:custGeom>
                        <a:solidFill>
                          <a:srgbClr val="E70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948700" name="Freeform 11"/>
                      <wps:cNvSpPr>
                        <a:spLocks noEditPoints="1"/>
                      </wps:cNvSpPr>
                      <wps:spPr bwMode="auto">
                        <a:xfrm>
                          <a:off x="651298" y="267758"/>
                          <a:ext cx="643255" cy="102235"/>
                        </a:xfrm>
                        <a:custGeom>
                          <a:avLst/>
                          <a:gdLst>
                            <a:gd name="T0" fmla="*/ 203 w 2025"/>
                            <a:gd name="T1" fmla="*/ 127 h 321"/>
                            <a:gd name="T2" fmla="*/ 0 w 2025"/>
                            <a:gd name="T3" fmla="*/ 123 h 321"/>
                            <a:gd name="T4" fmla="*/ 63 w 2025"/>
                            <a:gd name="T5" fmla="*/ 127 h 321"/>
                            <a:gd name="T6" fmla="*/ 133 w 2025"/>
                            <a:gd name="T7" fmla="*/ 101 h 321"/>
                            <a:gd name="T8" fmla="*/ 417 w 2025"/>
                            <a:gd name="T9" fmla="*/ 288 h 321"/>
                            <a:gd name="T10" fmla="*/ 244 w 2025"/>
                            <a:gd name="T11" fmla="*/ 211 h 321"/>
                            <a:gd name="T12" fmla="*/ 348 w 2025"/>
                            <a:gd name="T13" fmla="*/ 95 h 321"/>
                            <a:gd name="T14" fmla="*/ 287 w 2025"/>
                            <a:gd name="T15" fmla="*/ 208 h 321"/>
                            <a:gd name="T16" fmla="*/ 548 w 2025"/>
                            <a:gd name="T17" fmla="*/ 0 h 321"/>
                            <a:gd name="T18" fmla="*/ 507 w 2025"/>
                            <a:gd name="T19" fmla="*/ 284 h 321"/>
                            <a:gd name="T20" fmla="*/ 590 w 2025"/>
                            <a:gd name="T21" fmla="*/ 294 h 321"/>
                            <a:gd name="T22" fmla="*/ 834 w 2025"/>
                            <a:gd name="T23" fmla="*/ 292 h 321"/>
                            <a:gd name="T24" fmla="*/ 693 w 2025"/>
                            <a:gd name="T25" fmla="*/ 321 h 321"/>
                            <a:gd name="T26" fmla="*/ 719 w 2025"/>
                            <a:gd name="T27" fmla="*/ 95 h 321"/>
                            <a:gd name="T28" fmla="*/ 723 w 2025"/>
                            <a:gd name="T29" fmla="*/ 2 h 321"/>
                            <a:gd name="T30" fmla="*/ 715 w 2025"/>
                            <a:gd name="T31" fmla="*/ 127 h 321"/>
                            <a:gd name="T32" fmla="*/ 739 w 2025"/>
                            <a:gd name="T33" fmla="*/ 277 h 321"/>
                            <a:gd name="T34" fmla="*/ 1062 w 2025"/>
                            <a:gd name="T35" fmla="*/ 205 h 321"/>
                            <a:gd name="T36" fmla="*/ 959 w 2025"/>
                            <a:gd name="T37" fmla="*/ 321 h 321"/>
                            <a:gd name="T38" fmla="*/ 890 w 2025"/>
                            <a:gd name="T39" fmla="*/ 126 h 321"/>
                            <a:gd name="T40" fmla="*/ 1019 w 2025"/>
                            <a:gd name="T41" fmla="*/ 206 h 321"/>
                            <a:gd name="T42" fmla="*/ 1005 w 2025"/>
                            <a:gd name="T43" fmla="*/ 267 h 321"/>
                            <a:gd name="T44" fmla="*/ 1154 w 2025"/>
                            <a:gd name="T45" fmla="*/ 268 h 321"/>
                            <a:gd name="T46" fmla="*/ 1247 w 2025"/>
                            <a:gd name="T47" fmla="*/ 276 h 321"/>
                            <a:gd name="T48" fmla="*/ 1255 w 2025"/>
                            <a:gd name="T49" fmla="*/ 304 h 321"/>
                            <a:gd name="T50" fmla="*/ 1095 w 2025"/>
                            <a:gd name="T51" fmla="*/ 211 h 321"/>
                            <a:gd name="T52" fmla="*/ 1195 w 2025"/>
                            <a:gd name="T53" fmla="*/ 95 h 321"/>
                            <a:gd name="T54" fmla="*/ 1227 w 2025"/>
                            <a:gd name="T55" fmla="*/ 142 h 321"/>
                            <a:gd name="T56" fmla="*/ 1238 w 2025"/>
                            <a:gd name="T57" fmla="*/ 183 h 321"/>
                            <a:gd name="T58" fmla="*/ 1435 w 2025"/>
                            <a:gd name="T59" fmla="*/ 99 h 321"/>
                            <a:gd name="T60" fmla="*/ 1380 w 2025"/>
                            <a:gd name="T61" fmla="*/ 99 h 321"/>
                            <a:gd name="T62" fmla="*/ 1347 w 2025"/>
                            <a:gd name="T63" fmla="*/ 284 h 321"/>
                            <a:gd name="T64" fmla="*/ 1415 w 2025"/>
                            <a:gd name="T65" fmla="*/ 294 h 321"/>
                            <a:gd name="T66" fmla="*/ 1405 w 2025"/>
                            <a:gd name="T67" fmla="*/ 146 h 321"/>
                            <a:gd name="T68" fmla="*/ 1476 w 2025"/>
                            <a:gd name="T69" fmla="*/ 140 h 321"/>
                            <a:gd name="T70" fmla="*/ 1458 w 2025"/>
                            <a:gd name="T71" fmla="*/ 316 h 321"/>
                            <a:gd name="T72" fmla="*/ 1526 w 2025"/>
                            <a:gd name="T73" fmla="*/ 169 h 321"/>
                            <a:gd name="T74" fmla="*/ 1742 w 2025"/>
                            <a:gd name="T75" fmla="*/ 316 h 321"/>
                            <a:gd name="T76" fmla="*/ 1588 w 2025"/>
                            <a:gd name="T77" fmla="*/ 213 h 321"/>
                            <a:gd name="T78" fmla="*/ 1735 w 2025"/>
                            <a:gd name="T79" fmla="*/ 33 h 321"/>
                            <a:gd name="T80" fmla="*/ 1776 w 2025"/>
                            <a:gd name="T81" fmla="*/ 284 h 321"/>
                            <a:gd name="T82" fmla="*/ 1643 w 2025"/>
                            <a:gd name="T83" fmla="*/ 267 h 321"/>
                            <a:gd name="T84" fmla="*/ 1735 w 2025"/>
                            <a:gd name="T85" fmla="*/ 136 h 321"/>
                            <a:gd name="T86" fmla="*/ 1971 w 2025"/>
                            <a:gd name="T87" fmla="*/ 315 h 321"/>
                            <a:gd name="T88" fmla="*/ 1845 w 2025"/>
                            <a:gd name="T89" fmla="*/ 164 h 321"/>
                            <a:gd name="T90" fmla="*/ 2025 w 2025"/>
                            <a:gd name="T91" fmla="*/ 191 h 321"/>
                            <a:gd name="T92" fmla="*/ 1941 w 2025"/>
                            <a:gd name="T93" fmla="*/ 288 h 321"/>
                            <a:gd name="T94" fmla="*/ 2002 w 2025"/>
                            <a:gd name="T95" fmla="*/ 270 h 321"/>
                            <a:gd name="T96" fmla="*/ 1971 w 2025"/>
                            <a:gd name="T97" fmla="*/ 142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25" h="321">
                              <a:moveTo>
                                <a:pt x="133" y="101"/>
                              </a:moveTo>
                              <a:cubicBezTo>
                                <a:pt x="225" y="99"/>
                                <a:pt x="225" y="99"/>
                                <a:pt x="225" y="99"/>
                              </a:cubicBezTo>
                              <a:cubicBezTo>
                                <a:pt x="225" y="123"/>
                                <a:pt x="225" y="123"/>
                                <a:pt x="225" y="123"/>
                              </a:cubicBezTo>
                              <a:cubicBezTo>
                                <a:pt x="203" y="127"/>
                                <a:pt x="203" y="127"/>
                                <a:pt x="203" y="127"/>
                              </a:cubicBezTo>
                              <a:cubicBezTo>
                                <a:pt x="133" y="316"/>
                                <a:pt x="133" y="316"/>
                                <a:pt x="133" y="316"/>
                              </a:cubicBezTo>
                              <a:cubicBezTo>
                                <a:pt x="88" y="316"/>
                                <a:pt x="88" y="316"/>
                                <a:pt x="88" y="316"/>
                              </a:cubicBezTo>
                              <a:cubicBezTo>
                                <a:pt x="20" y="130"/>
                                <a:pt x="20" y="130"/>
                                <a:pt x="20" y="130"/>
                              </a:cubicBezTo>
                              <a:cubicBezTo>
                                <a:pt x="0" y="123"/>
                                <a:pt x="0" y="123"/>
                                <a:pt x="0" y="123"/>
                              </a:cubicBezTo>
                              <a:cubicBezTo>
                                <a:pt x="0" y="101"/>
                                <a:pt x="0" y="101"/>
                                <a:pt x="0" y="101"/>
                              </a:cubicBezTo>
                              <a:cubicBezTo>
                                <a:pt x="92" y="99"/>
                                <a:pt x="92" y="99"/>
                                <a:pt x="92" y="99"/>
                              </a:cubicBezTo>
                              <a:cubicBezTo>
                                <a:pt x="92" y="123"/>
                                <a:pt x="92" y="123"/>
                                <a:pt x="92" y="123"/>
                              </a:cubicBezTo>
                              <a:cubicBezTo>
                                <a:pt x="63" y="127"/>
                                <a:pt x="63" y="127"/>
                                <a:pt x="63" y="127"/>
                              </a:cubicBezTo>
                              <a:cubicBezTo>
                                <a:pt x="112" y="279"/>
                                <a:pt x="112" y="279"/>
                                <a:pt x="112" y="279"/>
                              </a:cubicBezTo>
                              <a:cubicBezTo>
                                <a:pt x="162" y="130"/>
                                <a:pt x="162" y="130"/>
                                <a:pt x="162" y="130"/>
                              </a:cubicBezTo>
                              <a:cubicBezTo>
                                <a:pt x="133" y="123"/>
                                <a:pt x="133" y="123"/>
                                <a:pt x="133" y="123"/>
                              </a:cubicBezTo>
                              <a:lnTo>
                                <a:pt x="133" y="101"/>
                              </a:lnTo>
                              <a:close/>
                              <a:moveTo>
                                <a:pt x="419" y="124"/>
                              </a:moveTo>
                              <a:cubicBezTo>
                                <a:pt x="436" y="143"/>
                                <a:pt x="445" y="170"/>
                                <a:pt x="445" y="205"/>
                              </a:cubicBezTo>
                              <a:cubicBezTo>
                                <a:pt x="445" y="222"/>
                                <a:pt x="442" y="237"/>
                                <a:pt x="438" y="251"/>
                              </a:cubicBezTo>
                              <a:cubicBezTo>
                                <a:pt x="433" y="265"/>
                                <a:pt x="426" y="278"/>
                                <a:pt x="417" y="288"/>
                              </a:cubicBezTo>
                              <a:cubicBezTo>
                                <a:pt x="408" y="298"/>
                                <a:pt x="397" y="306"/>
                                <a:pt x="384" y="312"/>
                              </a:cubicBezTo>
                              <a:cubicBezTo>
                                <a:pt x="372" y="318"/>
                                <a:pt x="357" y="321"/>
                                <a:pt x="342" y="321"/>
                              </a:cubicBezTo>
                              <a:cubicBezTo>
                                <a:pt x="311" y="321"/>
                                <a:pt x="286" y="311"/>
                                <a:pt x="269" y="293"/>
                              </a:cubicBezTo>
                              <a:cubicBezTo>
                                <a:pt x="252" y="274"/>
                                <a:pt x="244" y="247"/>
                                <a:pt x="244" y="211"/>
                              </a:cubicBezTo>
                              <a:cubicBezTo>
                                <a:pt x="244" y="193"/>
                                <a:pt x="246" y="177"/>
                                <a:pt x="251" y="163"/>
                              </a:cubicBezTo>
                              <a:cubicBezTo>
                                <a:pt x="256" y="149"/>
                                <a:pt x="264" y="136"/>
                                <a:pt x="273" y="126"/>
                              </a:cubicBezTo>
                              <a:cubicBezTo>
                                <a:pt x="282" y="116"/>
                                <a:pt x="293" y="108"/>
                                <a:pt x="306" y="103"/>
                              </a:cubicBezTo>
                              <a:cubicBezTo>
                                <a:pt x="319" y="97"/>
                                <a:pt x="333" y="95"/>
                                <a:pt x="348" y="95"/>
                              </a:cubicBezTo>
                              <a:cubicBezTo>
                                <a:pt x="379" y="95"/>
                                <a:pt x="403" y="104"/>
                                <a:pt x="419" y="124"/>
                              </a:cubicBezTo>
                              <a:close/>
                              <a:moveTo>
                                <a:pt x="402" y="206"/>
                              </a:moveTo>
                              <a:cubicBezTo>
                                <a:pt x="402" y="153"/>
                                <a:pt x="383" y="127"/>
                                <a:pt x="346" y="127"/>
                              </a:cubicBezTo>
                              <a:cubicBezTo>
                                <a:pt x="307" y="127"/>
                                <a:pt x="287" y="154"/>
                                <a:pt x="287" y="208"/>
                              </a:cubicBezTo>
                              <a:cubicBezTo>
                                <a:pt x="287" y="261"/>
                                <a:pt x="306" y="288"/>
                                <a:pt x="344" y="288"/>
                              </a:cubicBezTo>
                              <a:cubicBezTo>
                                <a:pt x="364" y="288"/>
                                <a:pt x="379" y="281"/>
                                <a:pt x="388" y="267"/>
                              </a:cubicBezTo>
                              <a:cubicBezTo>
                                <a:pt x="397" y="253"/>
                                <a:pt x="402" y="233"/>
                                <a:pt x="402" y="206"/>
                              </a:cubicBezTo>
                              <a:close/>
                              <a:moveTo>
                                <a:pt x="548" y="0"/>
                              </a:moveTo>
                              <a:cubicBezTo>
                                <a:pt x="472" y="2"/>
                                <a:pt x="472" y="2"/>
                                <a:pt x="472" y="2"/>
                              </a:cubicBezTo>
                              <a:cubicBezTo>
                                <a:pt x="472" y="25"/>
                                <a:pt x="472" y="25"/>
                                <a:pt x="472" y="25"/>
                              </a:cubicBezTo>
                              <a:cubicBezTo>
                                <a:pt x="507" y="33"/>
                                <a:pt x="507" y="33"/>
                                <a:pt x="507" y="33"/>
                              </a:cubicBezTo>
                              <a:cubicBezTo>
                                <a:pt x="507" y="284"/>
                                <a:pt x="507" y="284"/>
                                <a:pt x="507" y="284"/>
                              </a:cubicBezTo>
                              <a:cubicBezTo>
                                <a:pt x="472" y="294"/>
                                <a:pt x="472" y="294"/>
                                <a:pt x="472" y="294"/>
                              </a:cubicBezTo>
                              <a:cubicBezTo>
                                <a:pt x="472" y="316"/>
                                <a:pt x="472" y="316"/>
                                <a:pt x="472" y="316"/>
                              </a:cubicBezTo>
                              <a:cubicBezTo>
                                <a:pt x="590" y="316"/>
                                <a:pt x="590" y="316"/>
                                <a:pt x="590" y="316"/>
                              </a:cubicBezTo>
                              <a:cubicBezTo>
                                <a:pt x="590" y="294"/>
                                <a:pt x="590" y="294"/>
                                <a:pt x="590" y="294"/>
                              </a:cubicBezTo>
                              <a:cubicBezTo>
                                <a:pt x="548" y="284"/>
                                <a:pt x="548" y="284"/>
                                <a:pt x="548" y="284"/>
                              </a:cubicBezTo>
                              <a:lnTo>
                                <a:pt x="548" y="0"/>
                              </a:lnTo>
                              <a:close/>
                              <a:moveTo>
                                <a:pt x="799" y="284"/>
                              </a:moveTo>
                              <a:cubicBezTo>
                                <a:pt x="834" y="292"/>
                                <a:pt x="834" y="292"/>
                                <a:pt x="834" y="292"/>
                              </a:cubicBezTo>
                              <a:cubicBezTo>
                                <a:pt x="834" y="314"/>
                                <a:pt x="834" y="314"/>
                                <a:pt x="834" y="314"/>
                              </a:cubicBezTo>
                              <a:cubicBezTo>
                                <a:pt x="764" y="316"/>
                                <a:pt x="764" y="316"/>
                                <a:pt x="764" y="316"/>
                              </a:cubicBezTo>
                              <a:cubicBezTo>
                                <a:pt x="761" y="293"/>
                                <a:pt x="761" y="293"/>
                                <a:pt x="761" y="293"/>
                              </a:cubicBezTo>
                              <a:cubicBezTo>
                                <a:pt x="742" y="311"/>
                                <a:pt x="720" y="321"/>
                                <a:pt x="693" y="321"/>
                              </a:cubicBezTo>
                              <a:cubicBezTo>
                                <a:pt x="666" y="321"/>
                                <a:pt x="646" y="311"/>
                                <a:pt x="632" y="292"/>
                              </a:cubicBezTo>
                              <a:cubicBezTo>
                                <a:pt x="617" y="273"/>
                                <a:pt x="610" y="247"/>
                                <a:pt x="610" y="213"/>
                              </a:cubicBezTo>
                              <a:cubicBezTo>
                                <a:pt x="610" y="177"/>
                                <a:pt x="619" y="148"/>
                                <a:pt x="638" y="127"/>
                              </a:cubicBezTo>
                              <a:cubicBezTo>
                                <a:pt x="656" y="105"/>
                                <a:pt x="683" y="95"/>
                                <a:pt x="719" y="95"/>
                              </a:cubicBezTo>
                              <a:cubicBezTo>
                                <a:pt x="732" y="95"/>
                                <a:pt x="745" y="97"/>
                                <a:pt x="758" y="101"/>
                              </a:cubicBezTo>
                              <a:cubicBezTo>
                                <a:pt x="758" y="33"/>
                                <a:pt x="758" y="33"/>
                                <a:pt x="758" y="33"/>
                              </a:cubicBezTo>
                              <a:cubicBezTo>
                                <a:pt x="723" y="25"/>
                                <a:pt x="723" y="25"/>
                                <a:pt x="723" y="25"/>
                              </a:cubicBezTo>
                              <a:cubicBezTo>
                                <a:pt x="723" y="2"/>
                                <a:pt x="723" y="2"/>
                                <a:pt x="723" y="2"/>
                              </a:cubicBezTo>
                              <a:cubicBezTo>
                                <a:pt x="799" y="0"/>
                                <a:pt x="799" y="0"/>
                                <a:pt x="799" y="0"/>
                              </a:cubicBezTo>
                              <a:lnTo>
                                <a:pt x="799" y="284"/>
                              </a:lnTo>
                              <a:close/>
                              <a:moveTo>
                                <a:pt x="758" y="136"/>
                              </a:moveTo>
                              <a:cubicBezTo>
                                <a:pt x="748" y="130"/>
                                <a:pt x="734" y="127"/>
                                <a:pt x="715" y="127"/>
                              </a:cubicBezTo>
                              <a:cubicBezTo>
                                <a:pt x="674" y="127"/>
                                <a:pt x="653" y="155"/>
                                <a:pt x="653" y="210"/>
                              </a:cubicBezTo>
                              <a:cubicBezTo>
                                <a:pt x="653" y="234"/>
                                <a:pt x="657" y="253"/>
                                <a:pt x="666" y="267"/>
                              </a:cubicBezTo>
                              <a:cubicBezTo>
                                <a:pt x="674" y="281"/>
                                <a:pt x="687" y="288"/>
                                <a:pt x="704" y="288"/>
                              </a:cubicBezTo>
                              <a:cubicBezTo>
                                <a:pt x="718" y="288"/>
                                <a:pt x="729" y="284"/>
                                <a:pt x="739" y="277"/>
                              </a:cubicBezTo>
                              <a:cubicBezTo>
                                <a:pt x="747" y="270"/>
                                <a:pt x="754" y="263"/>
                                <a:pt x="758" y="257"/>
                              </a:cubicBezTo>
                              <a:lnTo>
                                <a:pt x="758" y="136"/>
                              </a:lnTo>
                              <a:close/>
                              <a:moveTo>
                                <a:pt x="1036" y="124"/>
                              </a:moveTo>
                              <a:cubicBezTo>
                                <a:pt x="1053" y="143"/>
                                <a:pt x="1062" y="170"/>
                                <a:pt x="1062" y="205"/>
                              </a:cubicBezTo>
                              <a:cubicBezTo>
                                <a:pt x="1062" y="222"/>
                                <a:pt x="1059" y="237"/>
                                <a:pt x="1054" y="251"/>
                              </a:cubicBezTo>
                              <a:cubicBezTo>
                                <a:pt x="1050" y="265"/>
                                <a:pt x="1043" y="278"/>
                                <a:pt x="1034" y="288"/>
                              </a:cubicBezTo>
                              <a:cubicBezTo>
                                <a:pt x="1025" y="298"/>
                                <a:pt x="1014" y="306"/>
                                <a:pt x="1001" y="312"/>
                              </a:cubicBezTo>
                              <a:cubicBezTo>
                                <a:pt x="989" y="318"/>
                                <a:pt x="974" y="321"/>
                                <a:pt x="959" y="321"/>
                              </a:cubicBezTo>
                              <a:cubicBezTo>
                                <a:pt x="928" y="321"/>
                                <a:pt x="903" y="311"/>
                                <a:pt x="886" y="293"/>
                              </a:cubicBezTo>
                              <a:cubicBezTo>
                                <a:pt x="869" y="274"/>
                                <a:pt x="861" y="247"/>
                                <a:pt x="861" y="211"/>
                              </a:cubicBezTo>
                              <a:cubicBezTo>
                                <a:pt x="861" y="193"/>
                                <a:pt x="863" y="177"/>
                                <a:pt x="868" y="163"/>
                              </a:cubicBezTo>
                              <a:cubicBezTo>
                                <a:pt x="873" y="149"/>
                                <a:pt x="880" y="136"/>
                                <a:pt x="890" y="126"/>
                              </a:cubicBezTo>
                              <a:cubicBezTo>
                                <a:pt x="899" y="116"/>
                                <a:pt x="910" y="108"/>
                                <a:pt x="923" y="103"/>
                              </a:cubicBezTo>
                              <a:cubicBezTo>
                                <a:pt x="936" y="97"/>
                                <a:pt x="950" y="95"/>
                                <a:pt x="965" y="95"/>
                              </a:cubicBezTo>
                              <a:cubicBezTo>
                                <a:pt x="996" y="95"/>
                                <a:pt x="1019" y="104"/>
                                <a:pt x="1036" y="124"/>
                              </a:cubicBezTo>
                              <a:close/>
                              <a:moveTo>
                                <a:pt x="1019" y="206"/>
                              </a:moveTo>
                              <a:cubicBezTo>
                                <a:pt x="1019" y="153"/>
                                <a:pt x="1000" y="127"/>
                                <a:pt x="963" y="127"/>
                              </a:cubicBezTo>
                              <a:cubicBezTo>
                                <a:pt x="924" y="127"/>
                                <a:pt x="904" y="154"/>
                                <a:pt x="904" y="208"/>
                              </a:cubicBezTo>
                              <a:cubicBezTo>
                                <a:pt x="904" y="261"/>
                                <a:pt x="923" y="288"/>
                                <a:pt x="961" y="288"/>
                              </a:cubicBezTo>
                              <a:cubicBezTo>
                                <a:pt x="981" y="288"/>
                                <a:pt x="996" y="281"/>
                                <a:pt x="1005" y="267"/>
                              </a:cubicBezTo>
                              <a:cubicBezTo>
                                <a:pt x="1014" y="253"/>
                                <a:pt x="1019" y="233"/>
                                <a:pt x="1019" y="206"/>
                              </a:cubicBezTo>
                              <a:close/>
                              <a:moveTo>
                                <a:pt x="1280" y="213"/>
                              </a:moveTo>
                              <a:cubicBezTo>
                                <a:pt x="1138" y="214"/>
                                <a:pt x="1138" y="214"/>
                                <a:pt x="1138" y="214"/>
                              </a:cubicBezTo>
                              <a:cubicBezTo>
                                <a:pt x="1138" y="236"/>
                                <a:pt x="1143" y="254"/>
                                <a:pt x="1154" y="268"/>
                              </a:cubicBezTo>
                              <a:cubicBezTo>
                                <a:pt x="1165" y="281"/>
                                <a:pt x="1179" y="288"/>
                                <a:pt x="1197" y="288"/>
                              </a:cubicBezTo>
                              <a:cubicBezTo>
                                <a:pt x="1203" y="288"/>
                                <a:pt x="1209" y="287"/>
                                <a:pt x="1215" y="286"/>
                              </a:cubicBezTo>
                              <a:cubicBezTo>
                                <a:pt x="1221" y="285"/>
                                <a:pt x="1227" y="284"/>
                                <a:pt x="1232" y="282"/>
                              </a:cubicBezTo>
                              <a:cubicBezTo>
                                <a:pt x="1238" y="280"/>
                                <a:pt x="1243" y="278"/>
                                <a:pt x="1247" y="276"/>
                              </a:cubicBezTo>
                              <a:cubicBezTo>
                                <a:pt x="1251" y="274"/>
                                <a:pt x="1255" y="272"/>
                                <a:pt x="1258" y="270"/>
                              </a:cubicBezTo>
                              <a:cubicBezTo>
                                <a:pt x="1266" y="265"/>
                                <a:pt x="1266" y="265"/>
                                <a:pt x="1266" y="265"/>
                              </a:cubicBezTo>
                              <a:cubicBezTo>
                                <a:pt x="1281" y="286"/>
                                <a:pt x="1281" y="286"/>
                                <a:pt x="1281" y="286"/>
                              </a:cubicBezTo>
                              <a:cubicBezTo>
                                <a:pt x="1271" y="294"/>
                                <a:pt x="1263" y="300"/>
                                <a:pt x="1255" y="304"/>
                              </a:cubicBezTo>
                              <a:cubicBezTo>
                                <a:pt x="1247" y="308"/>
                                <a:pt x="1238" y="312"/>
                                <a:pt x="1228" y="315"/>
                              </a:cubicBezTo>
                              <a:cubicBezTo>
                                <a:pt x="1217" y="319"/>
                                <a:pt x="1206" y="321"/>
                                <a:pt x="1193" y="321"/>
                              </a:cubicBezTo>
                              <a:cubicBezTo>
                                <a:pt x="1161" y="321"/>
                                <a:pt x="1136" y="311"/>
                                <a:pt x="1120" y="291"/>
                              </a:cubicBezTo>
                              <a:cubicBezTo>
                                <a:pt x="1103" y="272"/>
                                <a:pt x="1095" y="245"/>
                                <a:pt x="1095" y="211"/>
                              </a:cubicBezTo>
                              <a:cubicBezTo>
                                <a:pt x="1095" y="194"/>
                                <a:pt x="1097" y="178"/>
                                <a:pt x="1102" y="164"/>
                              </a:cubicBezTo>
                              <a:cubicBezTo>
                                <a:pt x="1107" y="150"/>
                                <a:pt x="1114" y="138"/>
                                <a:pt x="1123" y="127"/>
                              </a:cubicBezTo>
                              <a:cubicBezTo>
                                <a:pt x="1132" y="117"/>
                                <a:pt x="1142" y="109"/>
                                <a:pt x="1155" y="103"/>
                              </a:cubicBezTo>
                              <a:cubicBezTo>
                                <a:pt x="1167" y="97"/>
                                <a:pt x="1181" y="95"/>
                                <a:pt x="1195" y="95"/>
                              </a:cubicBezTo>
                              <a:cubicBezTo>
                                <a:pt x="1253" y="95"/>
                                <a:pt x="1282" y="127"/>
                                <a:pt x="1282" y="191"/>
                              </a:cubicBezTo>
                              <a:lnTo>
                                <a:pt x="1280" y="213"/>
                              </a:lnTo>
                              <a:close/>
                              <a:moveTo>
                                <a:pt x="1238" y="183"/>
                              </a:moveTo>
                              <a:cubicBezTo>
                                <a:pt x="1238" y="166"/>
                                <a:pt x="1234" y="153"/>
                                <a:pt x="1227" y="142"/>
                              </a:cubicBezTo>
                              <a:cubicBezTo>
                                <a:pt x="1220" y="132"/>
                                <a:pt x="1209" y="127"/>
                                <a:pt x="1193" y="127"/>
                              </a:cubicBezTo>
                              <a:cubicBezTo>
                                <a:pt x="1177" y="127"/>
                                <a:pt x="1165" y="132"/>
                                <a:pt x="1155" y="142"/>
                              </a:cubicBezTo>
                              <a:cubicBezTo>
                                <a:pt x="1146" y="153"/>
                                <a:pt x="1141" y="166"/>
                                <a:pt x="1139" y="183"/>
                              </a:cubicBezTo>
                              <a:lnTo>
                                <a:pt x="1238" y="183"/>
                              </a:lnTo>
                              <a:close/>
                              <a:moveTo>
                                <a:pt x="1526" y="169"/>
                              </a:moveTo>
                              <a:cubicBezTo>
                                <a:pt x="1526" y="145"/>
                                <a:pt x="1521" y="127"/>
                                <a:pt x="1510" y="114"/>
                              </a:cubicBezTo>
                              <a:cubicBezTo>
                                <a:pt x="1499" y="101"/>
                                <a:pt x="1482" y="95"/>
                                <a:pt x="1460" y="95"/>
                              </a:cubicBezTo>
                              <a:cubicBezTo>
                                <a:pt x="1451" y="95"/>
                                <a:pt x="1443" y="96"/>
                                <a:pt x="1435" y="99"/>
                              </a:cubicBezTo>
                              <a:cubicBezTo>
                                <a:pt x="1427" y="101"/>
                                <a:pt x="1419" y="104"/>
                                <a:pt x="1413" y="108"/>
                              </a:cubicBezTo>
                              <a:cubicBezTo>
                                <a:pt x="1406" y="111"/>
                                <a:pt x="1400" y="115"/>
                                <a:pt x="1395" y="119"/>
                              </a:cubicBezTo>
                              <a:cubicBezTo>
                                <a:pt x="1390" y="123"/>
                                <a:pt x="1387" y="126"/>
                                <a:pt x="1384" y="128"/>
                              </a:cubicBezTo>
                              <a:cubicBezTo>
                                <a:pt x="1380" y="99"/>
                                <a:pt x="1380" y="99"/>
                                <a:pt x="1380" y="99"/>
                              </a:cubicBezTo>
                              <a:cubicBezTo>
                                <a:pt x="1312" y="101"/>
                                <a:pt x="1312" y="101"/>
                                <a:pt x="1312" y="101"/>
                              </a:cubicBezTo>
                              <a:cubicBezTo>
                                <a:pt x="1312" y="123"/>
                                <a:pt x="1312" y="123"/>
                                <a:pt x="1312" y="123"/>
                              </a:cubicBezTo>
                              <a:cubicBezTo>
                                <a:pt x="1347" y="132"/>
                                <a:pt x="1347" y="132"/>
                                <a:pt x="1347" y="132"/>
                              </a:cubicBezTo>
                              <a:cubicBezTo>
                                <a:pt x="1347" y="284"/>
                                <a:pt x="1347" y="284"/>
                                <a:pt x="1347" y="284"/>
                              </a:cubicBezTo>
                              <a:cubicBezTo>
                                <a:pt x="1312" y="294"/>
                                <a:pt x="1312" y="294"/>
                                <a:pt x="1312" y="294"/>
                              </a:cubicBezTo>
                              <a:cubicBezTo>
                                <a:pt x="1312" y="316"/>
                                <a:pt x="1312" y="316"/>
                                <a:pt x="1312" y="316"/>
                              </a:cubicBezTo>
                              <a:cubicBezTo>
                                <a:pt x="1415" y="316"/>
                                <a:pt x="1415" y="316"/>
                                <a:pt x="1415" y="316"/>
                              </a:cubicBezTo>
                              <a:cubicBezTo>
                                <a:pt x="1415" y="294"/>
                                <a:pt x="1415" y="294"/>
                                <a:pt x="1415" y="294"/>
                              </a:cubicBezTo>
                              <a:cubicBezTo>
                                <a:pt x="1388" y="284"/>
                                <a:pt x="1388" y="284"/>
                                <a:pt x="1388" y="284"/>
                              </a:cubicBezTo>
                              <a:cubicBezTo>
                                <a:pt x="1388" y="162"/>
                                <a:pt x="1388" y="162"/>
                                <a:pt x="1388" y="162"/>
                              </a:cubicBezTo>
                              <a:cubicBezTo>
                                <a:pt x="1395" y="154"/>
                                <a:pt x="1395" y="154"/>
                                <a:pt x="1395" y="154"/>
                              </a:cubicBezTo>
                              <a:cubicBezTo>
                                <a:pt x="1398" y="151"/>
                                <a:pt x="1401" y="149"/>
                                <a:pt x="1405" y="146"/>
                              </a:cubicBezTo>
                              <a:cubicBezTo>
                                <a:pt x="1408" y="143"/>
                                <a:pt x="1412" y="140"/>
                                <a:pt x="1417" y="138"/>
                              </a:cubicBezTo>
                              <a:cubicBezTo>
                                <a:pt x="1422" y="135"/>
                                <a:pt x="1427" y="133"/>
                                <a:pt x="1433" y="132"/>
                              </a:cubicBezTo>
                              <a:cubicBezTo>
                                <a:pt x="1439" y="130"/>
                                <a:pt x="1444" y="130"/>
                                <a:pt x="1450" y="130"/>
                              </a:cubicBezTo>
                              <a:cubicBezTo>
                                <a:pt x="1462" y="130"/>
                                <a:pt x="1470" y="133"/>
                                <a:pt x="1476" y="140"/>
                              </a:cubicBezTo>
                              <a:cubicBezTo>
                                <a:pt x="1482" y="147"/>
                                <a:pt x="1485" y="158"/>
                                <a:pt x="1485" y="173"/>
                              </a:cubicBezTo>
                              <a:cubicBezTo>
                                <a:pt x="1485" y="284"/>
                                <a:pt x="1485" y="284"/>
                                <a:pt x="1485" y="284"/>
                              </a:cubicBezTo>
                              <a:cubicBezTo>
                                <a:pt x="1458" y="294"/>
                                <a:pt x="1458" y="294"/>
                                <a:pt x="1458" y="294"/>
                              </a:cubicBezTo>
                              <a:cubicBezTo>
                                <a:pt x="1458" y="316"/>
                                <a:pt x="1458" y="316"/>
                                <a:pt x="1458" y="316"/>
                              </a:cubicBezTo>
                              <a:cubicBezTo>
                                <a:pt x="1557" y="316"/>
                                <a:pt x="1557" y="316"/>
                                <a:pt x="1557" y="316"/>
                              </a:cubicBezTo>
                              <a:cubicBezTo>
                                <a:pt x="1557" y="294"/>
                                <a:pt x="1557" y="294"/>
                                <a:pt x="1557" y="294"/>
                              </a:cubicBezTo>
                              <a:cubicBezTo>
                                <a:pt x="1526" y="284"/>
                                <a:pt x="1526" y="284"/>
                                <a:pt x="1526" y="284"/>
                              </a:cubicBezTo>
                              <a:lnTo>
                                <a:pt x="1526" y="169"/>
                              </a:lnTo>
                              <a:close/>
                              <a:moveTo>
                                <a:pt x="1776" y="284"/>
                              </a:moveTo>
                              <a:cubicBezTo>
                                <a:pt x="1811" y="292"/>
                                <a:pt x="1811" y="292"/>
                                <a:pt x="1811" y="292"/>
                              </a:cubicBezTo>
                              <a:cubicBezTo>
                                <a:pt x="1811" y="314"/>
                                <a:pt x="1811" y="314"/>
                                <a:pt x="1811" y="314"/>
                              </a:cubicBezTo>
                              <a:cubicBezTo>
                                <a:pt x="1742" y="316"/>
                                <a:pt x="1742" y="316"/>
                                <a:pt x="1742" y="316"/>
                              </a:cubicBezTo>
                              <a:cubicBezTo>
                                <a:pt x="1738" y="293"/>
                                <a:pt x="1738" y="293"/>
                                <a:pt x="1738" y="293"/>
                              </a:cubicBezTo>
                              <a:cubicBezTo>
                                <a:pt x="1720" y="311"/>
                                <a:pt x="1697" y="321"/>
                                <a:pt x="1671" y="321"/>
                              </a:cubicBezTo>
                              <a:cubicBezTo>
                                <a:pt x="1644" y="321"/>
                                <a:pt x="1623" y="311"/>
                                <a:pt x="1609" y="292"/>
                              </a:cubicBezTo>
                              <a:cubicBezTo>
                                <a:pt x="1595" y="273"/>
                                <a:pt x="1588" y="247"/>
                                <a:pt x="1588" y="213"/>
                              </a:cubicBezTo>
                              <a:cubicBezTo>
                                <a:pt x="1588" y="177"/>
                                <a:pt x="1597" y="148"/>
                                <a:pt x="1615" y="127"/>
                              </a:cubicBezTo>
                              <a:cubicBezTo>
                                <a:pt x="1633" y="105"/>
                                <a:pt x="1661" y="95"/>
                                <a:pt x="1696" y="95"/>
                              </a:cubicBezTo>
                              <a:cubicBezTo>
                                <a:pt x="1710" y="95"/>
                                <a:pt x="1723" y="97"/>
                                <a:pt x="1735" y="101"/>
                              </a:cubicBezTo>
                              <a:cubicBezTo>
                                <a:pt x="1735" y="33"/>
                                <a:pt x="1735" y="33"/>
                                <a:pt x="1735" y="33"/>
                              </a:cubicBezTo>
                              <a:cubicBezTo>
                                <a:pt x="1700" y="25"/>
                                <a:pt x="1700" y="25"/>
                                <a:pt x="1700" y="25"/>
                              </a:cubicBezTo>
                              <a:cubicBezTo>
                                <a:pt x="1700" y="2"/>
                                <a:pt x="1700" y="2"/>
                                <a:pt x="1700" y="2"/>
                              </a:cubicBezTo>
                              <a:cubicBezTo>
                                <a:pt x="1776" y="0"/>
                                <a:pt x="1776" y="0"/>
                                <a:pt x="1776" y="0"/>
                              </a:cubicBezTo>
                              <a:lnTo>
                                <a:pt x="1776" y="284"/>
                              </a:lnTo>
                              <a:close/>
                              <a:moveTo>
                                <a:pt x="1735" y="136"/>
                              </a:moveTo>
                              <a:cubicBezTo>
                                <a:pt x="1726" y="130"/>
                                <a:pt x="1711" y="127"/>
                                <a:pt x="1692" y="127"/>
                              </a:cubicBezTo>
                              <a:cubicBezTo>
                                <a:pt x="1651" y="127"/>
                                <a:pt x="1631" y="155"/>
                                <a:pt x="1631" y="210"/>
                              </a:cubicBezTo>
                              <a:cubicBezTo>
                                <a:pt x="1631" y="234"/>
                                <a:pt x="1635" y="253"/>
                                <a:pt x="1643" y="267"/>
                              </a:cubicBezTo>
                              <a:cubicBezTo>
                                <a:pt x="1652" y="281"/>
                                <a:pt x="1664" y="288"/>
                                <a:pt x="1682" y="288"/>
                              </a:cubicBezTo>
                              <a:cubicBezTo>
                                <a:pt x="1695" y="288"/>
                                <a:pt x="1707" y="284"/>
                                <a:pt x="1716" y="277"/>
                              </a:cubicBezTo>
                              <a:cubicBezTo>
                                <a:pt x="1725" y="270"/>
                                <a:pt x="1731" y="263"/>
                                <a:pt x="1735" y="257"/>
                              </a:cubicBezTo>
                              <a:lnTo>
                                <a:pt x="1735" y="136"/>
                              </a:lnTo>
                              <a:close/>
                              <a:moveTo>
                                <a:pt x="2010" y="265"/>
                              </a:moveTo>
                              <a:cubicBezTo>
                                <a:pt x="2024" y="286"/>
                                <a:pt x="2024" y="286"/>
                                <a:pt x="2024" y="286"/>
                              </a:cubicBezTo>
                              <a:cubicBezTo>
                                <a:pt x="2015" y="294"/>
                                <a:pt x="2006" y="300"/>
                                <a:pt x="1998" y="304"/>
                              </a:cubicBezTo>
                              <a:cubicBezTo>
                                <a:pt x="1991" y="308"/>
                                <a:pt x="1981" y="312"/>
                                <a:pt x="1971" y="315"/>
                              </a:cubicBezTo>
                              <a:cubicBezTo>
                                <a:pt x="1960" y="319"/>
                                <a:pt x="1949" y="321"/>
                                <a:pt x="1937" y="321"/>
                              </a:cubicBezTo>
                              <a:cubicBezTo>
                                <a:pt x="1904" y="321"/>
                                <a:pt x="1880" y="311"/>
                                <a:pt x="1863" y="291"/>
                              </a:cubicBezTo>
                              <a:cubicBezTo>
                                <a:pt x="1846" y="272"/>
                                <a:pt x="1838" y="245"/>
                                <a:pt x="1838" y="211"/>
                              </a:cubicBezTo>
                              <a:cubicBezTo>
                                <a:pt x="1838" y="194"/>
                                <a:pt x="1841" y="178"/>
                                <a:pt x="1845" y="164"/>
                              </a:cubicBezTo>
                              <a:cubicBezTo>
                                <a:pt x="1850" y="150"/>
                                <a:pt x="1857" y="138"/>
                                <a:pt x="1866" y="127"/>
                              </a:cubicBezTo>
                              <a:cubicBezTo>
                                <a:pt x="1875" y="117"/>
                                <a:pt x="1886" y="109"/>
                                <a:pt x="1898" y="103"/>
                              </a:cubicBezTo>
                              <a:cubicBezTo>
                                <a:pt x="1910" y="97"/>
                                <a:pt x="1924" y="95"/>
                                <a:pt x="1939" y="95"/>
                              </a:cubicBezTo>
                              <a:cubicBezTo>
                                <a:pt x="1996" y="95"/>
                                <a:pt x="2025" y="127"/>
                                <a:pt x="2025" y="191"/>
                              </a:cubicBezTo>
                              <a:cubicBezTo>
                                <a:pt x="2023" y="213"/>
                                <a:pt x="2023" y="213"/>
                                <a:pt x="2023" y="213"/>
                              </a:cubicBezTo>
                              <a:cubicBezTo>
                                <a:pt x="1881" y="214"/>
                                <a:pt x="1881" y="214"/>
                                <a:pt x="1881" y="214"/>
                              </a:cubicBezTo>
                              <a:cubicBezTo>
                                <a:pt x="1881" y="236"/>
                                <a:pt x="1887" y="254"/>
                                <a:pt x="1897" y="268"/>
                              </a:cubicBezTo>
                              <a:cubicBezTo>
                                <a:pt x="1908" y="281"/>
                                <a:pt x="1923" y="288"/>
                                <a:pt x="1941" y="288"/>
                              </a:cubicBezTo>
                              <a:cubicBezTo>
                                <a:pt x="1947" y="288"/>
                                <a:pt x="1953" y="287"/>
                                <a:pt x="1959" y="286"/>
                              </a:cubicBezTo>
                              <a:cubicBezTo>
                                <a:pt x="1965" y="285"/>
                                <a:pt x="1971" y="284"/>
                                <a:pt x="1976" y="282"/>
                              </a:cubicBezTo>
                              <a:cubicBezTo>
                                <a:pt x="1981" y="280"/>
                                <a:pt x="1986" y="278"/>
                                <a:pt x="1990" y="276"/>
                              </a:cubicBezTo>
                              <a:cubicBezTo>
                                <a:pt x="1995" y="274"/>
                                <a:pt x="1999" y="272"/>
                                <a:pt x="2002" y="270"/>
                              </a:cubicBezTo>
                              <a:lnTo>
                                <a:pt x="2010" y="265"/>
                              </a:lnTo>
                              <a:close/>
                              <a:moveTo>
                                <a:pt x="1883" y="183"/>
                              </a:moveTo>
                              <a:cubicBezTo>
                                <a:pt x="1981" y="183"/>
                                <a:pt x="1981" y="183"/>
                                <a:pt x="1981" y="183"/>
                              </a:cubicBezTo>
                              <a:cubicBezTo>
                                <a:pt x="1981" y="166"/>
                                <a:pt x="1978" y="153"/>
                                <a:pt x="1971" y="142"/>
                              </a:cubicBezTo>
                              <a:cubicBezTo>
                                <a:pt x="1964" y="132"/>
                                <a:pt x="1952" y="127"/>
                                <a:pt x="1936" y="127"/>
                              </a:cubicBezTo>
                              <a:cubicBezTo>
                                <a:pt x="1921" y="127"/>
                                <a:pt x="1908" y="132"/>
                                <a:pt x="1899" y="142"/>
                              </a:cubicBezTo>
                              <a:cubicBezTo>
                                <a:pt x="1890" y="153"/>
                                <a:pt x="1884" y="166"/>
                                <a:pt x="1883" y="183"/>
                              </a:cubicBezTo>
                              <a:close/>
                            </a:path>
                          </a:pathLst>
                        </a:custGeom>
                        <a:solidFill>
                          <a:srgbClr val="009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2"/>
                      <wps:cNvSpPr>
                        <a:spLocks noEditPoints="1"/>
                      </wps:cNvSpPr>
                      <wps:spPr bwMode="auto">
                        <a:xfrm>
                          <a:off x="1335193" y="267758"/>
                          <a:ext cx="438150" cy="102235"/>
                        </a:xfrm>
                        <a:custGeom>
                          <a:avLst/>
                          <a:gdLst>
                            <a:gd name="T0" fmla="*/ 148 w 1380"/>
                            <a:gd name="T1" fmla="*/ 281 h 321"/>
                            <a:gd name="T2" fmla="*/ 63 w 1380"/>
                            <a:gd name="T3" fmla="*/ 321 h 321"/>
                            <a:gd name="T4" fmla="*/ 20 w 1380"/>
                            <a:gd name="T5" fmla="*/ 316 h 321"/>
                            <a:gd name="T6" fmla="*/ 0 w 1380"/>
                            <a:gd name="T7" fmla="*/ 251 h 321"/>
                            <a:gd name="T8" fmla="*/ 46 w 1380"/>
                            <a:gd name="T9" fmla="*/ 289 h 321"/>
                            <a:gd name="T10" fmla="*/ 114 w 1380"/>
                            <a:gd name="T11" fmla="*/ 257 h 321"/>
                            <a:gd name="T12" fmla="*/ 57 w 1380"/>
                            <a:gd name="T13" fmla="*/ 219 h 321"/>
                            <a:gd name="T14" fmla="*/ 0 w 1380"/>
                            <a:gd name="T15" fmla="*/ 159 h 321"/>
                            <a:gd name="T16" fmla="*/ 104 w 1380"/>
                            <a:gd name="T17" fmla="*/ 97 h 321"/>
                            <a:gd name="T18" fmla="*/ 144 w 1380"/>
                            <a:gd name="T19" fmla="*/ 162 h 321"/>
                            <a:gd name="T20" fmla="*/ 98 w 1380"/>
                            <a:gd name="T21" fmla="*/ 127 h 321"/>
                            <a:gd name="T22" fmla="*/ 52 w 1380"/>
                            <a:gd name="T23" fmla="*/ 131 h 321"/>
                            <a:gd name="T24" fmla="*/ 49 w 1380"/>
                            <a:gd name="T25" fmla="*/ 171 h 321"/>
                            <a:gd name="T26" fmla="*/ 126 w 1380"/>
                            <a:gd name="T27" fmla="*/ 204 h 321"/>
                            <a:gd name="T28" fmla="*/ 344 w 1380"/>
                            <a:gd name="T29" fmla="*/ 276 h 321"/>
                            <a:gd name="T30" fmla="*/ 297 w 1380"/>
                            <a:gd name="T31" fmla="*/ 288 h 321"/>
                            <a:gd name="T32" fmla="*/ 250 w 1380"/>
                            <a:gd name="T33" fmla="*/ 146 h 321"/>
                            <a:gd name="T34" fmla="*/ 339 w 1380"/>
                            <a:gd name="T35" fmla="*/ 166 h 321"/>
                            <a:gd name="T36" fmla="*/ 358 w 1380"/>
                            <a:gd name="T37" fmla="*/ 107 h 321"/>
                            <a:gd name="T38" fmla="*/ 314 w 1380"/>
                            <a:gd name="T39" fmla="*/ 96 h 321"/>
                            <a:gd name="T40" fmla="*/ 220 w 1380"/>
                            <a:gd name="T41" fmla="*/ 126 h 321"/>
                            <a:gd name="T42" fmla="*/ 217 w 1380"/>
                            <a:gd name="T43" fmla="*/ 291 h 321"/>
                            <a:gd name="T44" fmla="*/ 338 w 1380"/>
                            <a:gd name="T45" fmla="*/ 310 h 321"/>
                            <a:gd name="T46" fmla="*/ 375 w 1380"/>
                            <a:gd name="T47" fmla="*/ 288 h 321"/>
                            <a:gd name="T48" fmla="*/ 608 w 1380"/>
                            <a:gd name="T49" fmla="*/ 169 h 321"/>
                            <a:gd name="T50" fmla="*/ 470 w 1380"/>
                            <a:gd name="T51" fmla="*/ 124 h 321"/>
                            <a:gd name="T52" fmla="*/ 394 w 1380"/>
                            <a:gd name="T53" fmla="*/ 25 h 321"/>
                            <a:gd name="T54" fmla="*/ 394 w 1380"/>
                            <a:gd name="T55" fmla="*/ 294 h 321"/>
                            <a:gd name="T56" fmla="*/ 497 w 1380"/>
                            <a:gd name="T57" fmla="*/ 294 h 321"/>
                            <a:gd name="T58" fmla="*/ 477 w 1380"/>
                            <a:gd name="T59" fmla="*/ 154 h 321"/>
                            <a:gd name="T60" fmla="*/ 516 w 1380"/>
                            <a:gd name="T61" fmla="*/ 132 h 321"/>
                            <a:gd name="T62" fmla="*/ 566 w 1380"/>
                            <a:gd name="T63" fmla="*/ 173 h 321"/>
                            <a:gd name="T64" fmla="*/ 540 w 1380"/>
                            <a:gd name="T65" fmla="*/ 316 h 321"/>
                            <a:gd name="T66" fmla="*/ 608 w 1380"/>
                            <a:gd name="T67" fmla="*/ 284 h 321"/>
                            <a:gd name="T68" fmla="*/ 868 w 1380"/>
                            <a:gd name="T69" fmla="*/ 205 h 321"/>
                            <a:gd name="T70" fmla="*/ 808 w 1380"/>
                            <a:gd name="T71" fmla="*/ 312 h 321"/>
                            <a:gd name="T72" fmla="*/ 667 w 1380"/>
                            <a:gd name="T73" fmla="*/ 211 h 321"/>
                            <a:gd name="T74" fmla="*/ 729 w 1380"/>
                            <a:gd name="T75" fmla="*/ 103 h 321"/>
                            <a:gd name="T76" fmla="*/ 825 w 1380"/>
                            <a:gd name="T77" fmla="*/ 206 h 321"/>
                            <a:gd name="T78" fmla="*/ 768 w 1380"/>
                            <a:gd name="T79" fmla="*/ 288 h 321"/>
                            <a:gd name="T80" fmla="*/ 1077 w 1380"/>
                            <a:gd name="T81" fmla="*/ 124 h 321"/>
                            <a:gd name="T82" fmla="*/ 1074 w 1380"/>
                            <a:gd name="T83" fmla="*/ 288 h 321"/>
                            <a:gd name="T84" fmla="*/ 927 w 1380"/>
                            <a:gd name="T85" fmla="*/ 293 h 321"/>
                            <a:gd name="T86" fmla="*/ 930 w 1380"/>
                            <a:gd name="T87" fmla="*/ 126 h 321"/>
                            <a:gd name="T88" fmla="*/ 1077 w 1380"/>
                            <a:gd name="T89" fmla="*/ 124 h 321"/>
                            <a:gd name="T90" fmla="*/ 944 w 1380"/>
                            <a:gd name="T91" fmla="*/ 208 h 321"/>
                            <a:gd name="T92" fmla="*/ 1059 w 1380"/>
                            <a:gd name="T93" fmla="*/ 206 h 321"/>
                            <a:gd name="T94" fmla="*/ 1333 w 1380"/>
                            <a:gd name="T95" fmla="*/ 114 h 321"/>
                            <a:gd name="T96" fmla="*/ 1236 w 1380"/>
                            <a:gd name="T97" fmla="*/ 108 h 321"/>
                            <a:gd name="T98" fmla="*/ 1203 w 1380"/>
                            <a:gd name="T99" fmla="*/ 99 h 321"/>
                            <a:gd name="T100" fmla="*/ 1170 w 1380"/>
                            <a:gd name="T101" fmla="*/ 132 h 321"/>
                            <a:gd name="T102" fmla="*/ 1135 w 1380"/>
                            <a:gd name="T103" fmla="*/ 316 h 321"/>
                            <a:gd name="T104" fmla="*/ 1211 w 1380"/>
                            <a:gd name="T105" fmla="*/ 284 h 321"/>
                            <a:gd name="T106" fmla="*/ 1228 w 1380"/>
                            <a:gd name="T107" fmla="*/ 146 h 321"/>
                            <a:gd name="T108" fmla="*/ 1273 w 1380"/>
                            <a:gd name="T109" fmla="*/ 130 h 321"/>
                            <a:gd name="T110" fmla="*/ 1308 w 1380"/>
                            <a:gd name="T111" fmla="*/ 284 h 321"/>
                            <a:gd name="T112" fmla="*/ 1380 w 1380"/>
                            <a:gd name="T113" fmla="*/ 316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80" h="321">
                              <a:moveTo>
                                <a:pt x="147" y="222"/>
                              </a:moveTo>
                              <a:cubicBezTo>
                                <a:pt x="153" y="229"/>
                                <a:pt x="155" y="239"/>
                                <a:pt x="155" y="251"/>
                              </a:cubicBezTo>
                              <a:cubicBezTo>
                                <a:pt x="155" y="263"/>
                                <a:pt x="153" y="273"/>
                                <a:pt x="148" y="281"/>
                              </a:cubicBezTo>
                              <a:cubicBezTo>
                                <a:pt x="143" y="290"/>
                                <a:pt x="136" y="298"/>
                                <a:pt x="128" y="303"/>
                              </a:cubicBezTo>
                              <a:cubicBezTo>
                                <a:pt x="120" y="309"/>
                                <a:pt x="110" y="314"/>
                                <a:pt x="99" y="317"/>
                              </a:cubicBezTo>
                              <a:cubicBezTo>
                                <a:pt x="88" y="319"/>
                                <a:pt x="76" y="321"/>
                                <a:pt x="63" y="321"/>
                              </a:cubicBezTo>
                              <a:cubicBezTo>
                                <a:pt x="59" y="321"/>
                                <a:pt x="54" y="321"/>
                                <a:pt x="49" y="320"/>
                              </a:cubicBezTo>
                              <a:cubicBezTo>
                                <a:pt x="44" y="320"/>
                                <a:pt x="39" y="319"/>
                                <a:pt x="34" y="319"/>
                              </a:cubicBezTo>
                              <a:cubicBezTo>
                                <a:pt x="29" y="318"/>
                                <a:pt x="24" y="317"/>
                                <a:pt x="20" y="316"/>
                              </a:cubicBezTo>
                              <a:cubicBezTo>
                                <a:pt x="16" y="316"/>
                                <a:pt x="12" y="315"/>
                                <a:pt x="10" y="314"/>
                              </a:cubicBezTo>
                              <a:cubicBezTo>
                                <a:pt x="0" y="311"/>
                                <a:pt x="0" y="311"/>
                                <a:pt x="0" y="311"/>
                              </a:cubicBezTo>
                              <a:cubicBezTo>
                                <a:pt x="0" y="251"/>
                                <a:pt x="0" y="251"/>
                                <a:pt x="0" y="251"/>
                              </a:cubicBezTo>
                              <a:cubicBezTo>
                                <a:pt x="28" y="251"/>
                                <a:pt x="28" y="251"/>
                                <a:pt x="28" y="251"/>
                              </a:cubicBezTo>
                              <a:cubicBezTo>
                                <a:pt x="33" y="286"/>
                                <a:pt x="33" y="286"/>
                                <a:pt x="33" y="286"/>
                              </a:cubicBezTo>
                              <a:cubicBezTo>
                                <a:pt x="36" y="287"/>
                                <a:pt x="40" y="288"/>
                                <a:pt x="46" y="289"/>
                              </a:cubicBezTo>
                              <a:cubicBezTo>
                                <a:pt x="52" y="289"/>
                                <a:pt x="58" y="290"/>
                                <a:pt x="63" y="290"/>
                              </a:cubicBezTo>
                              <a:cubicBezTo>
                                <a:pt x="81" y="290"/>
                                <a:pt x="94" y="287"/>
                                <a:pt x="102" y="282"/>
                              </a:cubicBezTo>
                              <a:cubicBezTo>
                                <a:pt x="110" y="276"/>
                                <a:pt x="114" y="268"/>
                                <a:pt x="114" y="257"/>
                              </a:cubicBezTo>
                              <a:cubicBezTo>
                                <a:pt x="114" y="250"/>
                                <a:pt x="111" y="244"/>
                                <a:pt x="106" y="240"/>
                              </a:cubicBezTo>
                              <a:cubicBezTo>
                                <a:pt x="100" y="235"/>
                                <a:pt x="93" y="232"/>
                                <a:pt x="85" y="229"/>
                              </a:cubicBezTo>
                              <a:cubicBezTo>
                                <a:pt x="76" y="225"/>
                                <a:pt x="67" y="222"/>
                                <a:pt x="57" y="219"/>
                              </a:cubicBezTo>
                              <a:cubicBezTo>
                                <a:pt x="47" y="216"/>
                                <a:pt x="38" y="213"/>
                                <a:pt x="29" y="208"/>
                              </a:cubicBezTo>
                              <a:cubicBezTo>
                                <a:pt x="21" y="203"/>
                                <a:pt x="14" y="197"/>
                                <a:pt x="8" y="189"/>
                              </a:cubicBezTo>
                              <a:cubicBezTo>
                                <a:pt x="2" y="181"/>
                                <a:pt x="0" y="171"/>
                                <a:pt x="0" y="159"/>
                              </a:cubicBezTo>
                              <a:cubicBezTo>
                                <a:pt x="0" y="138"/>
                                <a:pt x="7" y="122"/>
                                <a:pt x="20" y="112"/>
                              </a:cubicBezTo>
                              <a:cubicBezTo>
                                <a:pt x="34" y="101"/>
                                <a:pt x="52" y="95"/>
                                <a:pt x="75" y="95"/>
                              </a:cubicBezTo>
                              <a:cubicBezTo>
                                <a:pt x="84" y="95"/>
                                <a:pt x="94" y="96"/>
                                <a:pt x="104" y="97"/>
                              </a:cubicBezTo>
                              <a:cubicBezTo>
                                <a:pt x="114" y="98"/>
                                <a:pt x="124" y="100"/>
                                <a:pt x="135" y="104"/>
                              </a:cubicBezTo>
                              <a:cubicBezTo>
                                <a:pt x="145" y="107"/>
                                <a:pt x="145" y="107"/>
                                <a:pt x="145" y="107"/>
                              </a:cubicBezTo>
                              <a:cubicBezTo>
                                <a:pt x="144" y="162"/>
                                <a:pt x="144" y="162"/>
                                <a:pt x="144" y="162"/>
                              </a:cubicBezTo>
                              <a:cubicBezTo>
                                <a:pt x="117" y="162"/>
                                <a:pt x="117" y="162"/>
                                <a:pt x="117" y="162"/>
                              </a:cubicBezTo>
                              <a:cubicBezTo>
                                <a:pt x="111" y="130"/>
                                <a:pt x="111" y="130"/>
                                <a:pt x="111" y="130"/>
                              </a:cubicBezTo>
                              <a:cubicBezTo>
                                <a:pt x="108" y="130"/>
                                <a:pt x="104" y="128"/>
                                <a:pt x="98" y="127"/>
                              </a:cubicBezTo>
                              <a:cubicBezTo>
                                <a:pt x="92" y="126"/>
                                <a:pt x="85" y="125"/>
                                <a:pt x="78" y="125"/>
                              </a:cubicBezTo>
                              <a:cubicBezTo>
                                <a:pt x="73" y="125"/>
                                <a:pt x="68" y="126"/>
                                <a:pt x="64" y="127"/>
                              </a:cubicBezTo>
                              <a:cubicBezTo>
                                <a:pt x="59" y="127"/>
                                <a:pt x="55" y="129"/>
                                <a:pt x="52" y="131"/>
                              </a:cubicBezTo>
                              <a:cubicBezTo>
                                <a:pt x="49" y="133"/>
                                <a:pt x="46" y="135"/>
                                <a:pt x="44" y="139"/>
                              </a:cubicBezTo>
                              <a:cubicBezTo>
                                <a:pt x="42" y="143"/>
                                <a:pt x="41" y="147"/>
                                <a:pt x="41" y="152"/>
                              </a:cubicBezTo>
                              <a:cubicBezTo>
                                <a:pt x="41" y="160"/>
                                <a:pt x="44" y="166"/>
                                <a:pt x="49" y="171"/>
                              </a:cubicBezTo>
                              <a:cubicBezTo>
                                <a:pt x="55" y="175"/>
                                <a:pt x="62" y="179"/>
                                <a:pt x="70" y="183"/>
                              </a:cubicBezTo>
                              <a:cubicBezTo>
                                <a:pt x="79" y="186"/>
                                <a:pt x="88" y="189"/>
                                <a:pt x="98" y="192"/>
                              </a:cubicBezTo>
                              <a:cubicBezTo>
                                <a:pt x="108" y="195"/>
                                <a:pt x="117" y="199"/>
                                <a:pt x="126" y="204"/>
                              </a:cubicBezTo>
                              <a:cubicBezTo>
                                <a:pt x="134" y="208"/>
                                <a:pt x="141" y="215"/>
                                <a:pt x="147" y="222"/>
                              </a:cubicBezTo>
                              <a:close/>
                              <a:moveTo>
                                <a:pt x="354" y="269"/>
                              </a:moveTo>
                              <a:cubicBezTo>
                                <a:pt x="352" y="271"/>
                                <a:pt x="348" y="274"/>
                                <a:pt x="344" y="276"/>
                              </a:cubicBezTo>
                              <a:cubicBezTo>
                                <a:pt x="340" y="278"/>
                                <a:pt x="336" y="280"/>
                                <a:pt x="331" y="282"/>
                              </a:cubicBezTo>
                              <a:cubicBezTo>
                                <a:pt x="325" y="283"/>
                                <a:pt x="320" y="285"/>
                                <a:pt x="314" y="286"/>
                              </a:cubicBezTo>
                              <a:cubicBezTo>
                                <a:pt x="309" y="287"/>
                                <a:pt x="303" y="288"/>
                                <a:pt x="297" y="288"/>
                              </a:cubicBezTo>
                              <a:cubicBezTo>
                                <a:pt x="277" y="288"/>
                                <a:pt x="262" y="281"/>
                                <a:pt x="251" y="266"/>
                              </a:cubicBezTo>
                              <a:cubicBezTo>
                                <a:pt x="239" y="252"/>
                                <a:pt x="234" y="232"/>
                                <a:pt x="234" y="205"/>
                              </a:cubicBezTo>
                              <a:cubicBezTo>
                                <a:pt x="234" y="179"/>
                                <a:pt x="239" y="159"/>
                                <a:pt x="250" y="146"/>
                              </a:cubicBezTo>
                              <a:cubicBezTo>
                                <a:pt x="260" y="134"/>
                                <a:pt x="276" y="127"/>
                                <a:pt x="295" y="127"/>
                              </a:cubicBezTo>
                              <a:cubicBezTo>
                                <a:pt x="309" y="127"/>
                                <a:pt x="322" y="129"/>
                                <a:pt x="332" y="132"/>
                              </a:cubicBezTo>
                              <a:cubicBezTo>
                                <a:pt x="339" y="166"/>
                                <a:pt x="339" y="166"/>
                                <a:pt x="339" y="166"/>
                              </a:cubicBezTo>
                              <a:cubicBezTo>
                                <a:pt x="365" y="166"/>
                                <a:pt x="365" y="166"/>
                                <a:pt x="365" y="166"/>
                              </a:cubicBezTo>
                              <a:cubicBezTo>
                                <a:pt x="367" y="111"/>
                                <a:pt x="367" y="111"/>
                                <a:pt x="367" y="111"/>
                              </a:cubicBezTo>
                              <a:cubicBezTo>
                                <a:pt x="358" y="107"/>
                                <a:pt x="358" y="107"/>
                                <a:pt x="358" y="107"/>
                              </a:cubicBezTo>
                              <a:cubicBezTo>
                                <a:pt x="355" y="106"/>
                                <a:pt x="351" y="104"/>
                                <a:pt x="346" y="103"/>
                              </a:cubicBezTo>
                              <a:cubicBezTo>
                                <a:pt x="342" y="101"/>
                                <a:pt x="337" y="100"/>
                                <a:pt x="331" y="99"/>
                              </a:cubicBezTo>
                              <a:cubicBezTo>
                                <a:pt x="326" y="98"/>
                                <a:pt x="320" y="97"/>
                                <a:pt x="314" y="96"/>
                              </a:cubicBezTo>
                              <a:cubicBezTo>
                                <a:pt x="309" y="95"/>
                                <a:pt x="303" y="95"/>
                                <a:pt x="297" y="95"/>
                              </a:cubicBezTo>
                              <a:cubicBezTo>
                                <a:pt x="281" y="95"/>
                                <a:pt x="267" y="97"/>
                                <a:pt x="253" y="103"/>
                              </a:cubicBezTo>
                              <a:cubicBezTo>
                                <a:pt x="240" y="109"/>
                                <a:pt x="229" y="116"/>
                                <a:pt x="220" y="126"/>
                              </a:cubicBezTo>
                              <a:cubicBezTo>
                                <a:pt x="211" y="136"/>
                                <a:pt x="203" y="148"/>
                                <a:pt x="198" y="163"/>
                              </a:cubicBezTo>
                              <a:cubicBezTo>
                                <a:pt x="193" y="177"/>
                                <a:pt x="191" y="192"/>
                                <a:pt x="191" y="209"/>
                              </a:cubicBezTo>
                              <a:cubicBezTo>
                                <a:pt x="191" y="244"/>
                                <a:pt x="199" y="271"/>
                                <a:pt x="217" y="291"/>
                              </a:cubicBezTo>
                              <a:cubicBezTo>
                                <a:pt x="234" y="311"/>
                                <a:pt x="260" y="321"/>
                                <a:pt x="293" y="321"/>
                              </a:cubicBezTo>
                              <a:cubicBezTo>
                                <a:pt x="301" y="321"/>
                                <a:pt x="308" y="319"/>
                                <a:pt x="316" y="317"/>
                              </a:cubicBezTo>
                              <a:cubicBezTo>
                                <a:pt x="324" y="315"/>
                                <a:pt x="331" y="313"/>
                                <a:pt x="338" y="310"/>
                              </a:cubicBezTo>
                              <a:cubicBezTo>
                                <a:pt x="345" y="307"/>
                                <a:pt x="352" y="304"/>
                                <a:pt x="357" y="301"/>
                              </a:cubicBezTo>
                              <a:cubicBezTo>
                                <a:pt x="363" y="297"/>
                                <a:pt x="368" y="294"/>
                                <a:pt x="371" y="291"/>
                              </a:cubicBezTo>
                              <a:cubicBezTo>
                                <a:pt x="375" y="288"/>
                                <a:pt x="375" y="288"/>
                                <a:pt x="375" y="288"/>
                              </a:cubicBezTo>
                              <a:cubicBezTo>
                                <a:pt x="361" y="263"/>
                                <a:pt x="361" y="263"/>
                                <a:pt x="361" y="263"/>
                              </a:cubicBezTo>
                              <a:lnTo>
                                <a:pt x="354" y="269"/>
                              </a:lnTo>
                              <a:close/>
                              <a:moveTo>
                                <a:pt x="608" y="169"/>
                              </a:moveTo>
                              <a:cubicBezTo>
                                <a:pt x="608" y="145"/>
                                <a:pt x="602" y="127"/>
                                <a:pt x="591" y="114"/>
                              </a:cubicBezTo>
                              <a:cubicBezTo>
                                <a:pt x="580" y="101"/>
                                <a:pt x="563" y="95"/>
                                <a:pt x="540" y="95"/>
                              </a:cubicBezTo>
                              <a:cubicBezTo>
                                <a:pt x="517" y="95"/>
                                <a:pt x="493" y="104"/>
                                <a:pt x="470" y="124"/>
                              </a:cubicBezTo>
                              <a:cubicBezTo>
                                <a:pt x="470" y="0"/>
                                <a:pt x="470" y="0"/>
                                <a:pt x="470" y="0"/>
                              </a:cubicBezTo>
                              <a:cubicBezTo>
                                <a:pt x="394" y="2"/>
                                <a:pt x="394" y="2"/>
                                <a:pt x="394" y="2"/>
                              </a:cubicBezTo>
                              <a:cubicBezTo>
                                <a:pt x="394" y="25"/>
                                <a:pt x="394" y="25"/>
                                <a:pt x="394" y="25"/>
                              </a:cubicBezTo>
                              <a:cubicBezTo>
                                <a:pt x="429" y="33"/>
                                <a:pt x="429" y="33"/>
                                <a:pt x="429" y="33"/>
                              </a:cubicBezTo>
                              <a:cubicBezTo>
                                <a:pt x="429" y="284"/>
                                <a:pt x="429" y="284"/>
                                <a:pt x="429" y="284"/>
                              </a:cubicBezTo>
                              <a:cubicBezTo>
                                <a:pt x="394" y="294"/>
                                <a:pt x="394" y="294"/>
                                <a:pt x="394" y="294"/>
                              </a:cubicBezTo>
                              <a:cubicBezTo>
                                <a:pt x="394" y="316"/>
                                <a:pt x="394" y="316"/>
                                <a:pt x="394" y="316"/>
                              </a:cubicBezTo>
                              <a:cubicBezTo>
                                <a:pt x="497" y="316"/>
                                <a:pt x="497" y="316"/>
                                <a:pt x="497" y="316"/>
                              </a:cubicBezTo>
                              <a:cubicBezTo>
                                <a:pt x="497" y="294"/>
                                <a:pt x="497" y="294"/>
                                <a:pt x="497" y="294"/>
                              </a:cubicBezTo>
                              <a:cubicBezTo>
                                <a:pt x="470" y="284"/>
                                <a:pt x="470" y="284"/>
                                <a:pt x="470" y="284"/>
                              </a:cubicBezTo>
                              <a:cubicBezTo>
                                <a:pt x="470" y="162"/>
                                <a:pt x="470" y="162"/>
                                <a:pt x="470" y="162"/>
                              </a:cubicBezTo>
                              <a:cubicBezTo>
                                <a:pt x="477" y="154"/>
                                <a:pt x="477" y="154"/>
                                <a:pt x="477" y="154"/>
                              </a:cubicBezTo>
                              <a:cubicBezTo>
                                <a:pt x="480" y="151"/>
                                <a:pt x="483" y="149"/>
                                <a:pt x="487" y="146"/>
                              </a:cubicBezTo>
                              <a:cubicBezTo>
                                <a:pt x="491" y="143"/>
                                <a:pt x="495" y="140"/>
                                <a:pt x="500" y="138"/>
                              </a:cubicBezTo>
                              <a:cubicBezTo>
                                <a:pt x="505" y="135"/>
                                <a:pt x="510" y="133"/>
                                <a:pt x="516" y="132"/>
                              </a:cubicBezTo>
                              <a:cubicBezTo>
                                <a:pt x="521" y="130"/>
                                <a:pt x="527" y="130"/>
                                <a:pt x="532" y="130"/>
                              </a:cubicBezTo>
                              <a:cubicBezTo>
                                <a:pt x="544" y="130"/>
                                <a:pt x="553" y="133"/>
                                <a:pt x="558" y="140"/>
                              </a:cubicBezTo>
                              <a:cubicBezTo>
                                <a:pt x="564" y="147"/>
                                <a:pt x="566" y="158"/>
                                <a:pt x="566" y="173"/>
                              </a:cubicBezTo>
                              <a:cubicBezTo>
                                <a:pt x="566" y="284"/>
                                <a:pt x="566" y="284"/>
                                <a:pt x="566" y="284"/>
                              </a:cubicBezTo>
                              <a:cubicBezTo>
                                <a:pt x="540" y="294"/>
                                <a:pt x="540" y="294"/>
                                <a:pt x="540" y="294"/>
                              </a:cubicBezTo>
                              <a:cubicBezTo>
                                <a:pt x="540" y="316"/>
                                <a:pt x="540" y="316"/>
                                <a:pt x="540" y="316"/>
                              </a:cubicBezTo>
                              <a:cubicBezTo>
                                <a:pt x="638" y="316"/>
                                <a:pt x="638" y="316"/>
                                <a:pt x="638" y="316"/>
                              </a:cubicBezTo>
                              <a:cubicBezTo>
                                <a:pt x="638" y="294"/>
                                <a:pt x="638" y="294"/>
                                <a:pt x="638" y="294"/>
                              </a:cubicBezTo>
                              <a:cubicBezTo>
                                <a:pt x="608" y="284"/>
                                <a:pt x="608" y="284"/>
                                <a:pt x="608" y="284"/>
                              </a:cubicBezTo>
                              <a:lnTo>
                                <a:pt x="608" y="169"/>
                              </a:lnTo>
                              <a:close/>
                              <a:moveTo>
                                <a:pt x="843" y="124"/>
                              </a:moveTo>
                              <a:cubicBezTo>
                                <a:pt x="860" y="143"/>
                                <a:pt x="868" y="170"/>
                                <a:pt x="868" y="205"/>
                              </a:cubicBezTo>
                              <a:cubicBezTo>
                                <a:pt x="868" y="222"/>
                                <a:pt x="866" y="237"/>
                                <a:pt x="861" y="251"/>
                              </a:cubicBezTo>
                              <a:cubicBezTo>
                                <a:pt x="856" y="265"/>
                                <a:pt x="849" y="278"/>
                                <a:pt x="840" y="288"/>
                              </a:cubicBezTo>
                              <a:cubicBezTo>
                                <a:pt x="831" y="298"/>
                                <a:pt x="821" y="306"/>
                                <a:pt x="808" y="312"/>
                              </a:cubicBezTo>
                              <a:cubicBezTo>
                                <a:pt x="795" y="318"/>
                                <a:pt x="781" y="321"/>
                                <a:pt x="765" y="321"/>
                              </a:cubicBezTo>
                              <a:cubicBezTo>
                                <a:pt x="734" y="321"/>
                                <a:pt x="710" y="311"/>
                                <a:pt x="693" y="293"/>
                              </a:cubicBezTo>
                              <a:cubicBezTo>
                                <a:pt x="676" y="274"/>
                                <a:pt x="667" y="247"/>
                                <a:pt x="667" y="211"/>
                              </a:cubicBezTo>
                              <a:cubicBezTo>
                                <a:pt x="667" y="193"/>
                                <a:pt x="670" y="177"/>
                                <a:pt x="675" y="163"/>
                              </a:cubicBezTo>
                              <a:cubicBezTo>
                                <a:pt x="680" y="149"/>
                                <a:pt x="687" y="136"/>
                                <a:pt x="696" y="126"/>
                              </a:cubicBezTo>
                              <a:cubicBezTo>
                                <a:pt x="706" y="116"/>
                                <a:pt x="717" y="108"/>
                                <a:pt x="729" y="103"/>
                              </a:cubicBezTo>
                              <a:cubicBezTo>
                                <a:pt x="742" y="97"/>
                                <a:pt x="756" y="95"/>
                                <a:pt x="771" y="95"/>
                              </a:cubicBezTo>
                              <a:cubicBezTo>
                                <a:pt x="802" y="95"/>
                                <a:pt x="826" y="104"/>
                                <a:pt x="843" y="124"/>
                              </a:cubicBezTo>
                              <a:close/>
                              <a:moveTo>
                                <a:pt x="825" y="206"/>
                              </a:moveTo>
                              <a:cubicBezTo>
                                <a:pt x="825" y="153"/>
                                <a:pt x="807" y="127"/>
                                <a:pt x="770" y="127"/>
                              </a:cubicBezTo>
                              <a:cubicBezTo>
                                <a:pt x="730" y="127"/>
                                <a:pt x="710" y="154"/>
                                <a:pt x="710" y="208"/>
                              </a:cubicBezTo>
                              <a:cubicBezTo>
                                <a:pt x="710" y="261"/>
                                <a:pt x="729" y="288"/>
                                <a:pt x="768" y="288"/>
                              </a:cubicBezTo>
                              <a:cubicBezTo>
                                <a:pt x="788" y="288"/>
                                <a:pt x="802" y="281"/>
                                <a:pt x="811" y="267"/>
                              </a:cubicBezTo>
                              <a:cubicBezTo>
                                <a:pt x="821" y="253"/>
                                <a:pt x="825" y="233"/>
                                <a:pt x="825" y="206"/>
                              </a:cubicBezTo>
                              <a:close/>
                              <a:moveTo>
                                <a:pt x="1077" y="124"/>
                              </a:moveTo>
                              <a:cubicBezTo>
                                <a:pt x="1094" y="143"/>
                                <a:pt x="1102" y="170"/>
                                <a:pt x="1102" y="205"/>
                              </a:cubicBezTo>
                              <a:cubicBezTo>
                                <a:pt x="1102" y="222"/>
                                <a:pt x="1100" y="237"/>
                                <a:pt x="1095" y="251"/>
                              </a:cubicBezTo>
                              <a:cubicBezTo>
                                <a:pt x="1090" y="265"/>
                                <a:pt x="1083" y="278"/>
                                <a:pt x="1074" y="288"/>
                              </a:cubicBezTo>
                              <a:cubicBezTo>
                                <a:pt x="1065" y="298"/>
                                <a:pt x="1055" y="306"/>
                                <a:pt x="1042" y="312"/>
                              </a:cubicBezTo>
                              <a:cubicBezTo>
                                <a:pt x="1029" y="318"/>
                                <a:pt x="1015" y="321"/>
                                <a:pt x="999" y="321"/>
                              </a:cubicBezTo>
                              <a:cubicBezTo>
                                <a:pt x="968" y="321"/>
                                <a:pt x="944" y="311"/>
                                <a:pt x="927" y="293"/>
                              </a:cubicBezTo>
                              <a:cubicBezTo>
                                <a:pt x="910" y="274"/>
                                <a:pt x="901" y="247"/>
                                <a:pt x="901" y="211"/>
                              </a:cubicBezTo>
                              <a:cubicBezTo>
                                <a:pt x="901" y="193"/>
                                <a:pt x="904" y="177"/>
                                <a:pt x="909" y="163"/>
                              </a:cubicBezTo>
                              <a:cubicBezTo>
                                <a:pt x="914" y="149"/>
                                <a:pt x="921" y="136"/>
                                <a:pt x="930" y="126"/>
                              </a:cubicBezTo>
                              <a:cubicBezTo>
                                <a:pt x="940" y="116"/>
                                <a:pt x="951" y="108"/>
                                <a:pt x="963" y="103"/>
                              </a:cubicBezTo>
                              <a:cubicBezTo>
                                <a:pt x="976" y="97"/>
                                <a:pt x="990" y="95"/>
                                <a:pt x="1006" y="95"/>
                              </a:cubicBezTo>
                              <a:cubicBezTo>
                                <a:pt x="1036" y="95"/>
                                <a:pt x="1060" y="104"/>
                                <a:pt x="1077" y="124"/>
                              </a:cubicBezTo>
                              <a:close/>
                              <a:moveTo>
                                <a:pt x="1059" y="206"/>
                              </a:moveTo>
                              <a:cubicBezTo>
                                <a:pt x="1059" y="153"/>
                                <a:pt x="1041" y="127"/>
                                <a:pt x="1004" y="127"/>
                              </a:cubicBezTo>
                              <a:cubicBezTo>
                                <a:pt x="964" y="127"/>
                                <a:pt x="944" y="154"/>
                                <a:pt x="944" y="208"/>
                              </a:cubicBezTo>
                              <a:cubicBezTo>
                                <a:pt x="944" y="261"/>
                                <a:pt x="963" y="288"/>
                                <a:pt x="1002" y="288"/>
                              </a:cubicBezTo>
                              <a:cubicBezTo>
                                <a:pt x="1022" y="288"/>
                                <a:pt x="1036" y="281"/>
                                <a:pt x="1046" y="267"/>
                              </a:cubicBezTo>
                              <a:cubicBezTo>
                                <a:pt x="1055" y="253"/>
                                <a:pt x="1059" y="233"/>
                                <a:pt x="1059" y="206"/>
                              </a:cubicBezTo>
                              <a:close/>
                              <a:moveTo>
                                <a:pt x="1349" y="284"/>
                              </a:moveTo>
                              <a:cubicBezTo>
                                <a:pt x="1349" y="169"/>
                                <a:pt x="1349" y="169"/>
                                <a:pt x="1349" y="169"/>
                              </a:cubicBezTo>
                              <a:cubicBezTo>
                                <a:pt x="1349" y="145"/>
                                <a:pt x="1343" y="127"/>
                                <a:pt x="1333" y="114"/>
                              </a:cubicBezTo>
                              <a:cubicBezTo>
                                <a:pt x="1322" y="101"/>
                                <a:pt x="1305" y="95"/>
                                <a:pt x="1283" y="95"/>
                              </a:cubicBezTo>
                              <a:cubicBezTo>
                                <a:pt x="1274" y="95"/>
                                <a:pt x="1266" y="96"/>
                                <a:pt x="1258" y="99"/>
                              </a:cubicBezTo>
                              <a:cubicBezTo>
                                <a:pt x="1250" y="101"/>
                                <a:pt x="1242" y="104"/>
                                <a:pt x="1236" y="108"/>
                              </a:cubicBezTo>
                              <a:cubicBezTo>
                                <a:pt x="1229" y="111"/>
                                <a:pt x="1223" y="115"/>
                                <a:pt x="1218" y="119"/>
                              </a:cubicBezTo>
                              <a:cubicBezTo>
                                <a:pt x="1213" y="123"/>
                                <a:pt x="1210" y="126"/>
                                <a:pt x="1207" y="128"/>
                              </a:cubicBezTo>
                              <a:cubicBezTo>
                                <a:pt x="1203" y="99"/>
                                <a:pt x="1203" y="99"/>
                                <a:pt x="1203" y="99"/>
                              </a:cubicBezTo>
                              <a:cubicBezTo>
                                <a:pt x="1135" y="101"/>
                                <a:pt x="1135" y="101"/>
                                <a:pt x="1135" y="101"/>
                              </a:cubicBezTo>
                              <a:cubicBezTo>
                                <a:pt x="1135" y="123"/>
                                <a:pt x="1135" y="123"/>
                                <a:pt x="1135" y="123"/>
                              </a:cubicBezTo>
                              <a:cubicBezTo>
                                <a:pt x="1170" y="132"/>
                                <a:pt x="1170" y="132"/>
                                <a:pt x="1170" y="132"/>
                              </a:cubicBezTo>
                              <a:cubicBezTo>
                                <a:pt x="1170" y="284"/>
                                <a:pt x="1170" y="284"/>
                                <a:pt x="1170" y="284"/>
                              </a:cubicBezTo>
                              <a:cubicBezTo>
                                <a:pt x="1135" y="294"/>
                                <a:pt x="1135" y="294"/>
                                <a:pt x="1135" y="294"/>
                              </a:cubicBezTo>
                              <a:cubicBezTo>
                                <a:pt x="1135" y="316"/>
                                <a:pt x="1135" y="316"/>
                                <a:pt x="1135" y="316"/>
                              </a:cubicBezTo>
                              <a:cubicBezTo>
                                <a:pt x="1238" y="316"/>
                                <a:pt x="1238" y="316"/>
                                <a:pt x="1238" y="316"/>
                              </a:cubicBezTo>
                              <a:cubicBezTo>
                                <a:pt x="1238" y="294"/>
                                <a:pt x="1238" y="294"/>
                                <a:pt x="1238" y="294"/>
                              </a:cubicBezTo>
                              <a:cubicBezTo>
                                <a:pt x="1211" y="284"/>
                                <a:pt x="1211" y="284"/>
                                <a:pt x="1211" y="284"/>
                              </a:cubicBezTo>
                              <a:cubicBezTo>
                                <a:pt x="1211" y="162"/>
                                <a:pt x="1211" y="162"/>
                                <a:pt x="1211" y="162"/>
                              </a:cubicBezTo>
                              <a:cubicBezTo>
                                <a:pt x="1218" y="154"/>
                                <a:pt x="1218" y="154"/>
                                <a:pt x="1218" y="154"/>
                              </a:cubicBezTo>
                              <a:cubicBezTo>
                                <a:pt x="1221" y="151"/>
                                <a:pt x="1224" y="149"/>
                                <a:pt x="1228" y="146"/>
                              </a:cubicBezTo>
                              <a:cubicBezTo>
                                <a:pt x="1231" y="143"/>
                                <a:pt x="1235" y="140"/>
                                <a:pt x="1240" y="138"/>
                              </a:cubicBezTo>
                              <a:cubicBezTo>
                                <a:pt x="1245" y="135"/>
                                <a:pt x="1250" y="133"/>
                                <a:pt x="1256" y="132"/>
                              </a:cubicBezTo>
                              <a:cubicBezTo>
                                <a:pt x="1261" y="130"/>
                                <a:pt x="1267" y="130"/>
                                <a:pt x="1273" y="130"/>
                              </a:cubicBezTo>
                              <a:cubicBezTo>
                                <a:pt x="1285" y="130"/>
                                <a:pt x="1293" y="133"/>
                                <a:pt x="1299" y="140"/>
                              </a:cubicBezTo>
                              <a:cubicBezTo>
                                <a:pt x="1305" y="147"/>
                                <a:pt x="1308" y="158"/>
                                <a:pt x="1308" y="173"/>
                              </a:cubicBezTo>
                              <a:cubicBezTo>
                                <a:pt x="1308" y="284"/>
                                <a:pt x="1308" y="284"/>
                                <a:pt x="1308" y="284"/>
                              </a:cubicBezTo>
                              <a:cubicBezTo>
                                <a:pt x="1281" y="294"/>
                                <a:pt x="1281" y="294"/>
                                <a:pt x="1281" y="294"/>
                              </a:cubicBezTo>
                              <a:cubicBezTo>
                                <a:pt x="1281" y="316"/>
                                <a:pt x="1281" y="316"/>
                                <a:pt x="1281" y="316"/>
                              </a:cubicBezTo>
                              <a:cubicBezTo>
                                <a:pt x="1380" y="316"/>
                                <a:pt x="1380" y="316"/>
                                <a:pt x="1380" y="316"/>
                              </a:cubicBezTo>
                              <a:cubicBezTo>
                                <a:pt x="1380" y="294"/>
                                <a:pt x="1380" y="294"/>
                                <a:pt x="1380" y="294"/>
                              </a:cubicBezTo>
                              <a:lnTo>
                                <a:pt x="1349" y="284"/>
                              </a:lnTo>
                              <a:close/>
                            </a:path>
                          </a:pathLst>
                        </a:custGeom>
                        <a:solidFill>
                          <a:srgbClr val="A1C0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3"/>
                      <wps:cNvSpPr>
                        <a:spLocks noEditPoints="1"/>
                      </wps:cNvSpPr>
                      <wps:spPr bwMode="auto">
                        <a:xfrm>
                          <a:off x="1807633" y="281093"/>
                          <a:ext cx="361315" cy="88900"/>
                        </a:xfrm>
                        <a:custGeom>
                          <a:avLst/>
                          <a:gdLst>
                            <a:gd name="T0" fmla="*/ 336 w 1137"/>
                            <a:gd name="T1" fmla="*/ 58 h 280"/>
                            <a:gd name="T2" fmla="*/ 313 w 1137"/>
                            <a:gd name="T3" fmla="*/ 86 h 280"/>
                            <a:gd name="T4" fmla="*/ 215 w 1137"/>
                            <a:gd name="T5" fmla="*/ 275 h 280"/>
                            <a:gd name="T6" fmla="*/ 166 w 1137"/>
                            <a:gd name="T7" fmla="*/ 109 h 280"/>
                            <a:gd name="T8" fmla="*/ 119 w 1137"/>
                            <a:gd name="T9" fmla="*/ 275 h 280"/>
                            <a:gd name="T10" fmla="*/ 20 w 1137"/>
                            <a:gd name="T11" fmla="*/ 89 h 280"/>
                            <a:gd name="T12" fmla="*/ 0 w 1137"/>
                            <a:gd name="T13" fmla="*/ 60 h 280"/>
                            <a:gd name="T14" fmla="*/ 92 w 1137"/>
                            <a:gd name="T15" fmla="*/ 82 h 280"/>
                            <a:gd name="T16" fmla="*/ 96 w 1137"/>
                            <a:gd name="T17" fmla="*/ 238 h 280"/>
                            <a:gd name="T18" fmla="*/ 189 w 1137"/>
                            <a:gd name="T19" fmla="*/ 54 h 280"/>
                            <a:gd name="T20" fmla="*/ 273 w 1137"/>
                            <a:gd name="T21" fmla="*/ 89 h 280"/>
                            <a:gd name="T22" fmla="*/ 244 w 1137"/>
                            <a:gd name="T23" fmla="*/ 60 h 280"/>
                            <a:gd name="T24" fmla="*/ 558 w 1137"/>
                            <a:gd name="T25" fmla="*/ 251 h 280"/>
                            <a:gd name="T26" fmla="*/ 494 w 1137"/>
                            <a:gd name="T27" fmla="*/ 275 h 280"/>
                            <a:gd name="T28" fmla="*/ 421 w 1137"/>
                            <a:gd name="T29" fmla="*/ 280 h 280"/>
                            <a:gd name="T30" fmla="*/ 357 w 1137"/>
                            <a:gd name="T31" fmla="*/ 218 h 280"/>
                            <a:gd name="T32" fmla="*/ 484 w 1137"/>
                            <a:gd name="T33" fmla="*/ 154 h 280"/>
                            <a:gd name="T34" fmla="*/ 445 w 1137"/>
                            <a:gd name="T35" fmla="*/ 84 h 280"/>
                            <a:gd name="T36" fmla="*/ 404 w 1137"/>
                            <a:gd name="T37" fmla="*/ 91 h 280"/>
                            <a:gd name="T38" fmla="*/ 371 w 1137"/>
                            <a:gd name="T39" fmla="*/ 121 h 280"/>
                            <a:gd name="T40" fmla="*/ 451 w 1137"/>
                            <a:gd name="T41" fmla="*/ 54 h 280"/>
                            <a:gd name="T42" fmla="*/ 525 w 1137"/>
                            <a:gd name="T43" fmla="*/ 117 h 280"/>
                            <a:gd name="T44" fmla="*/ 484 w 1137"/>
                            <a:gd name="T45" fmla="*/ 181 h 280"/>
                            <a:gd name="T46" fmla="*/ 412 w 1137"/>
                            <a:gd name="T47" fmla="*/ 189 h 280"/>
                            <a:gd name="T48" fmla="*/ 406 w 1137"/>
                            <a:gd name="T49" fmla="*/ 238 h 280"/>
                            <a:gd name="T50" fmla="*/ 442 w 1137"/>
                            <a:gd name="T51" fmla="*/ 244 h 280"/>
                            <a:gd name="T52" fmla="*/ 469 w 1137"/>
                            <a:gd name="T53" fmla="*/ 230 h 280"/>
                            <a:gd name="T54" fmla="*/ 484 w 1137"/>
                            <a:gd name="T55" fmla="*/ 214 h 280"/>
                            <a:gd name="T56" fmla="*/ 681 w 1137"/>
                            <a:gd name="T57" fmla="*/ 247 h 280"/>
                            <a:gd name="T58" fmla="*/ 661 w 1137"/>
                            <a:gd name="T59" fmla="*/ 91 h 280"/>
                            <a:gd name="T60" fmla="*/ 720 w 1137"/>
                            <a:gd name="T61" fmla="*/ 60 h 280"/>
                            <a:gd name="T62" fmla="*/ 661 w 1137"/>
                            <a:gd name="T63" fmla="*/ 0 h 280"/>
                            <a:gd name="T64" fmla="*/ 620 w 1137"/>
                            <a:gd name="T65" fmla="*/ 60 h 280"/>
                            <a:gd name="T66" fmla="*/ 579 w 1137"/>
                            <a:gd name="T67" fmla="*/ 91 h 280"/>
                            <a:gd name="T68" fmla="*/ 620 w 1137"/>
                            <a:gd name="T69" fmla="*/ 220 h 280"/>
                            <a:gd name="T70" fmla="*/ 667 w 1137"/>
                            <a:gd name="T71" fmla="*/ 280 h 280"/>
                            <a:gd name="T72" fmla="*/ 713 w 1137"/>
                            <a:gd name="T73" fmla="*/ 237 h 280"/>
                            <a:gd name="T74" fmla="*/ 934 w 1137"/>
                            <a:gd name="T75" fmla="*/ 172 h 280"/>
                            <a:gd name="T76" fmla="*/ 808 w 1137"/>
                            <a:gd name="T77" fmla="*/ 227 h 280"/>
                            <a:gd name="T78" fmla="*/ 870 w 1137"/>
                            <a:gd name="T79" fmla="*/ 245 h 280"/>
                            <a:gd name="T80" fmla="*/ 901 w 1137"/>
                            <a:gd name="T81" fmla="*/ 235 h 280"/>
                            <a:gd name="T82" fmla="*/ 921 w 1137"/>
                            <a:gd name="T83" fmla="*/ 224 h 280"/>
                            <a:gd name="T84" fmla="*/ 909 w 1137"/>
                            <a:gd name="T85" fmla="*/ 263 h 280"/>
                            <a:gd name="T86" fmla="*/ 848 w 1137"/>
                            <a:gd name="T87" fmla="*/ 280 h 280"/>
                            <a:gd name="T88" fmla="*/ 749 w 1137"/>
                            <a:gd name="T89" fmla="*/ 170 h 280"/>
                            <a:gd name="T90" fmla="*/ 777 w 1137"/>
                            <a:gd name="T91" fmla="*/ 86 h 280"/>
                            <a:gd name="T92" fmla="*/ 850 w 1137"/>
                            <a:gd name="T93" fmla="*/ 54 h 280"/>
                            <a:gd name="T94" fmla="*/ 934 w 1137"/>
                            <a:gd name="T95" fmla="*/ 172 h 280"/>
                            <a:gd name="T96" fmla="*/ 882 w 1137"/>
                            <a:gd name="T97" fmla="*/ 101 h 280"/>
                            <a:gd name="T98" fmla="*/ 810 w 1137"/>
                            <a:gd name="T99" fmla="*/ 101 h 280"/>
                            <a:gd name="T100" fmla="*/ 892 w 1137"/>
                            <a:gd name="T101" fmla="*/ 142 h 280"/>
                            <a:gd name="T102" fmla="*/ 1100 w 1137"/>
                            <a:gd name="T103" fmla="*/ 54 h 280"/>
                            <a:gd name="T104" fmla="*/ 1035 w 1137"/>
                            <a:gd name="T105" fmla="*/ 58 h 280"/>
                            <a:gd name="T106" fmla="*/ 967 w 1137"/>
                            <a:gd name="T107" fmla="*/ 82 h 280"/>
                            <a:gd name="T108" fmla="*/ 1002 w 1137"/>
                            <a:gd name="T109" fmla="*/ 243 h 280"/>
                            <a:gd name="T110" fmla="*/ 967 w 1137"/>
                            <a:gd name="T111" fmla="*/ 275 h 280"/>
                            <a:gd name="T112" fmla="*/ 1084 w 1137"/>
                            <a:gd name="T113" fmla="*/ 253 h 280"/>
                            <a:gd name="T114" fmla="*/ 1043 w 1137"/>
                            <a:gd name="T115" fmla="*/ 121 h 280"/>
                            <a:gd name="T116" fmla="*/ 1108 w 1137"/>
                            <a:gd name="T117" fmla="*/ 119 h 280"/>
                            <a:gd name="T118" fmla="*/ 1137 w 1137"/>
                            <a:gd name="T119" fmla="*/ 6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37" h="280">
                              <a:moveTo>
                                <a:pt x="244" y="60"/>
                              </a:moveTo>
                              <a:cubicBezTo>
                                <a:pt x="336" y="58"/>
                                <a:pt x="336" y="58"/>
                                <a:pt x="336" y="58"/>
                              </a:cubicBezTo>
                              <a:cubicBezTo>
                                <a:pt x="336" y="82"/>
                                <a:pt x="336" y="82"/>
                                <a:pt x="336" y="82"/>
                              </a:cubicBezTo>
                              <a:cubicBezTo>
                                <a:pt x="313" y="86"/>
                                <a:pt x="313" y="86"/>
                                <a:pt x="313" y="86"/>
                              </a:cubicBezTo>
                              <a:cubicBezTo>
                                <a:pt x="262" y="275"/>
                                <a:pt x="262" y="275"/>
                                <a:pt x="262" y="275"/>
                              </a:cubicBezTo>
                              <a:cubicBezTo>
                                <a:pt x="215" y="275"/>
                                <a:pt x="215" y="275"/>
                                <a:pt x="215" y="275"/>
                              </a:cubicBezTo>
                              <a:cubicBezTo>
                                <a:pt x="176" y="148"/>
                                <a:pt x="176" y="148"/>
                                <a:pt x="176" y="148"/>
                              </a:cubicBezTo>
                              <a:cubicBezTo>
                                <a:pt x="166" y="109"/>
                                <a:pt x="166" y="109"/>
                                <a:pt x="166" y="109"/>
                              </a:cubicBezTo>
                              <a:cubicBezTo>
                                <a:pt x="158" y="148"/>
                                <a:pt x="158" y="148"/>
                                <a:pt x="158" y="148"/>
                              </a:cubicBezTo>
                              <a:cubicBezTo>
                                <a:pt x="119" y="275"/>
                                <a:pt x="119" y="275"/>
                                <a:pt x="119" y="275"/>
                              </a:cubicBezTo>
                              <a:cubicBezTo>
                                <a:pt x="71" y="275"/>
                                <a:pt x="71" y="275"/>
                                <a:pt x="71" y="275"/>
                              </a:cubicBezTo>
                              <a:cubicBezTo>
                                <a:pt x="20" y="89"/>
                                <a:pt x="20" y="89"/>
                                <a:pt x="20" y="89"/>
                              </a:cubicBezTo>
                              <a:cubicBezTo>
                                <a:pt x="0" y="82"/>
                                <a:pt x="0" y="82"/>
                                <a:pt x="0" y="82"/>
                              </a:cubicBezTo>
                              <a:cubicBezTo>
                                <a:pt x="0" y="60"/>
                                <a:pt x="0" y="60"/>
                                <a:pt x="0" y="60"/>
                              </a:cubicBezTo>
                              <a:cubicBezTo>
                                <a:pt x="92" y="58"/>
                                <a:pt x="92" y="58"/>
                                <a:pt x="92" y="58"/>
                              </a:cubicBezTo>
                              <a:cubicBezTo>
                                <a:pt x="92" y="82"/>
                                <a:pt x="92" y="82"/>
                                <a:pt x="92" y="82"/>
                              </a:cubicBezTo>
                              <a:cubicBezTo>
                                <a:pt x="61" y="86"/>
                                <a:pt x="61" y="86"/>
                                <a:pt x="61" y="86"/>
                              </a:cubicBezTo>
                              <a:cubicBezTo>
                                <a:pt x="96" y="238"/>
                                <a:pt x="96" y="238"/>
                                <a:pt x="96" y="238"/>
                              </a:cubicBezTo>
                              <a:cubicBezTo>
                                <a:pt x="150" y="60"/>
                                <a:pt x="150" y="60"/>
                                <a:pt x="150" y="60"/>
                              </a:cubicBezTo>
                              <a:cubicBezTo>
                                <a:pt x="189" y="54"/>
                                <a:pt x="189" y="54"/>
                                <a:pt x="189" y="54"/>
                              </a:cubicBezTo>
                              <a:cubicBezTo>
                                <a:pt x="240" y="238"/>
                                <a:pt x="240" y="238"/>
                                <a:pt x="240" y="238"/>
                              </a:cubicBezTo>
                              <a:cubicBezTo>
                                <a:pt x="273" y="89"/>
                                <a:pt x="273" y="89"/>
                                <a:pt x="273" y="89"/>
                              </a:cubicBezTo>
                              <a:cubicBezTo>
                                <a:pt x="244" y="82"/>
                                <a:pt x="244" y="82"/>
                                <a:pt x="244" y="82"/>
                              </a:cubicBezTo>
                              <a:lnTo>
                                <a:pt x="244" y="60"/>
                              </a:lnTo>
                              <a:close/>
                              <a:moveTo>
                                <a:pt x="525" y="243"/>
                              </a:moveTo>
                              <a:cubicBezTo>
                                <a:pt x="558" y="251"/>
                                <a:pt x="558" y="251"/>
                                <a:pt x="558" y="251"/>
                              </a:cubicBezTo>
                              <a:cubicBezTo>
                                <a:pt x="558" y="273"/>
                                <a:pt x="558" y="273"/>
                                <a:pt x="558" y="273"/>
                              </a:cubicBezTo>
                              <a:cubicBezTo>
                                <a:pt x="494" y="275"/>
                                <a:pt x="494" y="275"/>
                                <a:pt x="494" y="275"/>
                              </a:cubicBezTo>
                              <a:cubicBezTo>
                                <a:pt x="486" y="247"/>
                                <a:pt x="486" y="247"/>
                                <a:pt x="486" y="247"/>
                              </a:cubicBezTo>
                              <a:cubicBezTo>
                                <a:pt x="464" y="269"/>
                                <a:pt x="442" y="280"/>
                                <a:pt x="421" y="280"/>
                              </a:cubicBezTo>
                              <a:cubicBezTo>
                                <a:pt x="400" y="280"/>
                                <a:pt x="384" y="274"/>
                                <a:pt x="373" y="263"/>
                              </a:cubicBezTo>
                              <a:cubicBezTo>
                                <a:pt x="362" y="253"/>
                                <a:pt x="357" y="238"/>
                                <a:pt x="357" y="218"/>
                              </a:cubicBezTo>
                              <a:cubicBezTo>
                                <a:pt x="357" y="175"/>
                                <a:pt x="388" y="154"/>
                                <a:pt x="451" y="154"/>
                              </a:cubicBezTo>
                              <a:cubicBezTo>
                                <a:pt x="484" y="154"/>
                                <a:pt x="484" y="154"/>
                                <a:pt x="484" y="154"/>
                              </a:cubicBezTo>
                              <a:cubicBezTo>
                                <a:pt x="484" y="121"/>
                                <a:pt x="484" y="121"/>
                                <a:pt x="484" y="121"/>
                              </a:cubicBezTo>
                              <a:cubicBezTo>
                                <a:pt x="484" y="97"/>
                                <a:pt x="471" y="84"/>
                                <a:pt x="445" y="84"/>
                              </a:cubicBezTo>
                              <a:cubicBezTo>
                                <a:pt x="430" y="84"/>
                                <a:pt x="418" y="86"/>
                                <a:pt x="409" y="89"/>
                              </a:cubicBezTo>
                              <a:cubicBezTo>
                                <a:pt x="404" y="91"/>
                                <a:pt x="404" y="91"/>
                                <a:pt x="404" y="91"/>
                              </a:cubicBezTo>
                              <a:cubicBezTo>
                                <a:pt x="398" y="121"/>
                                <a:pt x="398" y="121"/>
                                <a:pt x="398" y="121"/>
                              </a:cubicBezTo>
                              <a:cubicBezTo>
                                <a:pt x="371" y="121"/>
                                <a:pt x="371" y="121"/>
                                <a:pt x="371" y="121"/>
                              </a:cubicBezTo>
                              <a:cubicBezTo>
                                <a:pt x="369" y="70"/>
                                <a:pt x="369" y="70"/>
                                <a:pt x="369" y="70"/>
                              </a:cubicBezTo>
                              <a:cubicBezTo>
                                <a:pt x="399" y="59"/>
                                <a:pt x="426" y="54"/>
                                <a:pt x="451" y="54"/>
                              </a:cubicBezTo>
                              <a:cubicBezTo>
                                <a:pt x="475" y="54"/>
                                <a:pt x="493" y="58"/>
                                <a:pt x="506" y="68"/>
                              </a:cubicBezTo>
                              <a:cubicBezTo>
                                <a:pt x="519" y="78"/>
                                <a:pt x="525" y="94"/>
                                <a:pt x="525" y="117"/>
                              </a:cubicBezTo>
                              <a:lnTo>
                                <a:pt x="525" y="243"/>
                              </a:lnTo>
                              <a:close/>
                              <a:moveTo>
                                <a:pt x="484" y="181"/>
                              </a:moveTo>
                              <a:cubicBezTo>
                                <a:pt x="455" y="181"/>
                                <a:pt x="455" y="181"/>
                                <a:pt x="455" y="181"/>
                              </a:cubicBezTo>
                              <a:cubicBezTo>
                                <a:pt x="435" y="181"/>
                                <a:pt x="420" y="184"/>
                                <a:pt x="412" y="189"/>
                              </a:cubicBezTo>
                              <a:cubicBezTo>
                                <a:pt x="403" y="194"/>
                                <a:pt x="399" y="203"/>
                                <a:pt x="399" y="214"/>
                              </a:cubicBezTo>
                              <a:cubicBezTo>
                                <a:pt x="399" y="224"/>
                                <a:pt x="401" y="233"/>
                                <a:pt x="406" y="238"/>
                              </a:cubicBezTo>
                              <a:cubicBezTo>
                                <a:pt x="411" y="244"/>
                                <a:pt x="419" y="247"/>
                                <a:pt x="428" y="247"/>
                              </a:cubicBezTo>
                              <a:cubicBezTo>
                                <a:pt x="433" y="247"/>
                                <a:pt x="438" y="246"/>
                                <a:pt x="442" y="244"/>
                              </a:cubicBezTo>
                              <a:cubicBezTo>
                                <a:pt x="447" y="243"/>
                                <a:pt x="452" y="240"/>
                                <a:pt x="456" y="238"/>
                              </a:cubicBezTo>
                              <a:cubicBezTo>
                                <a:pt x="461" y="236"/>
                                <a:pt x="465" y="233"/>
                                <a:pt x="469" y="230"/>
                              </a:cubicBezTo>
                              <a:cubicBezTo>
                                <a:pt x="472" y="227"/>
                                <a:pt x="475" y="224"/>
                                <a:pt x="477" y="222"/>
                              </a:cubicBezTo>
                              <a:cubicBezTo>
                                <a:pt x="484" y="214"/>
                                <a:pt x="484" y="214"/>
                                <a:pt x="484" y="214"/>
                              </a:cubicBezTo>
                              <a:lnTo>
                                <a:pt x="484" y="181"/>
                              </a:lnTo>
                              <a:close/>
                              <a:moveTo>
                                <a:pt x="681" y="247"/>
                              </a:moveTo>
                              <a:cubicBezTo>
                                <a:pt x="668" y="247"/>
                                <a:pt x="661" y="239"/>
                                <a:pt x="661" y="222"/>
                              </a:cubicBezTo>
                              <a:cubicBezTo>
                                <a:pt x="661" y="91"/>
                                <a:pt x="661" y="91"/>
                                <a:pt x="661" y="91"/>
                              </a:cubicBezTo>
                              <a:cubicBezTo>
                                <a:pt x="720" y="91"/>
                                <a:pt x="720" y="91"/>
                                <a:pt x="720" y="91"/>
                              </a:cubicBezTo>
                              <a:cubicBezTo>
                                <a:pt x="720" y="60"/>
                                <a:pt x="720" y="60"/>
                                <a:pt x="720" y="60"/>
                              </a:cubicBezTo>
                              <a:cubicBezTo>
                                <a:pt x="661" y="60"/>
                                <a:pt x="661" y="60"/>
                                <a:pt x="661" y="60"/>
                              </a:cubicBezTo>
                              <a:cubicBezTo>
                                <a:pt x="661" y="0"/>
                                <a:pt x="661" y="0"/>
                                <a:pt x="661" y="0"/>
                              </a:cubicBezTo>
                              <a:cubicBezTo>
                                <a:pt x="620" y="8"/>
                                <a:pt x="620" y="8"/>
                                <a:pt x="620" y="8"/>
                              </a:cubicBezTo>
                              <a:cubicBezTo>
                                <a:pt x="620" y="60"/>
                                <a:pt x="620" y="60"/>
                                <a:pt x="620" y="60"/>
                              </a:cubicBezTo>
                              <a:cubicBezTo>
                                <a:pt x="579" y="64"/>
                                <a:pt x="579" y="64"/>
                                <a:pt x="579" y="64"/>
                              </a:cubicBezTo>
                              <a:cubicBezTo>
                                <a:pt x="579" y="91"/>
                                <a:pt x="579" y="91"/>
                                <a:pt x="579" y="91"/>
                              </a:cubicBezTo>
                              <a:cubicBezTo>
                                <a:pt x="620" y="91"/>
                                <a:pt x="620" y="91"/>
                                <a:pt x="620" y="91"/>
                              </a:cubicBezTo>
                              <a:cubicBezTo>
                                <a:pt x="620" y="220"/>
                                <a:pt x="620" y="220"/>
                                <a:pt x="620" y="220"/>
                              </a:cubicBezTo>
                              <a:cubicBezTo>
                                <a:pt x="620" y="241"/>
                                <a:pt x="624" y="257"/>
                                <a:pt x="633" y="266"/>
                              </a:cubicBezTo>
                              <a:cubicBezTo>
                                <a:pt x="642" y="275"/>
                                <a:pt x="653" y="280"/>
                                <a:pt x="667" y="280"/>
                              </a:cubicBezTo>
                              <a:cubicBezTo>
                                <a:pt x="687" y="280"/>
                                <a:pt x="706" y="273"/>
                                <a:pt x="724" y="259"/>
                              </a:cubicBezTo>
                              <a:cubicBezTo>
                                <a:pt x="713" y="237"/>
                                <a:pt x="713" y="237"/>
                                <a:pt x="713" y="237"/>
                              </a:cubicBezTo>
                              <a:cubicBezTo>
                                <a:pt x="701" y="244"/>
                                <a:pt x="690" y="247"/>
                                <a:pt x="681" y="247"/>
                              </a:cubicBezTo>
                              <a:close/>
                              <a:moveTo>
                                <a:pt x="934" y="172"/>
                              </a:moveTo>
                              <a:cubicBezTo>
                                <a:pt x="792" y="173"/>
                                <a:pt x="792" y="173"/>
                                <a:pt x="792" y="173"/>
                              </a:cubicBezTo>
                              <a:cubicBezTo>
                                <a:pt x="792" y="195"/>
                                <a:pt x="798" y="213"/>
                                <a:pt x="808" y="227"/>
                              </a:cubicBezTo>
                              <a:cubicBezTo>
                                <a:pt x="819" y="240"/>
                                <a:pt x="834" y="247"/>
                                <a:pt x="852" y="247"/>
                              </a:cubicBezTo>
                              <a:cubicBezTo>
                                <a:pt x="858" y="247"/>
                                <a:pt x="864" y="246"/>
                                <a:pt x="870" y="245"/>
                              </a:cubicBezTo>
                              <a:cubicBezTo>
                                <a:pt x="876" y="244"/>
                                <a:pt x="882" y="243"/>
                                <a:pt x="887" y="241"/>
                              </a:cubicBezTo>
                              <a:cubicBezTo>
                                <a:pt x="892" y="239"/>
                                <a:pt x="897" y="237"/>
                                <a:pt x="901" y="235"/>
                              </a:cubicBezTo>
                              <a:cubicBezTo>
                                <a:pt x="906" y="233"/>
                                <a:pt x="910" y="231"/>
                                <a:pt x="913" y="229"/>
                              </a:cubicBezTo>
                              <a:cubicBezTo>
                                <a:pt x="921" y="224"/>
                                <a:pt x="921" y="224"/>
                                <a:pt x="921" y="224"/>
                              </a:cubicBezTo>
                              <a:cubicBezTo>
                                <a:pt x="935" y="245"/>
                                <a:pt x="935" y="245"/>
                                <a:pt x="935" y="245"/>
                              </a:cubicBezTo>
                              <a:cubicBezTo>
                                <a:pt x="926" y="253"/>
                                <a:pt x="917" y="259"/>
                                <a:pt x="909" y="263"/>
                              </a:cubicBezTo>
                              <a:cubicBezTo>
                                <a:pt x="902" y="267"/>
                                <a:pt x="892" y="271"/>
                                <a:pt x="882" y="274"/>
                              </a:cubicBezTo>
                              <a:cubicBezTo>
                                <a:pt x="871" y="278"/>
                                <a:pt x="860" y="280"/>
                                <a:pt x="848" y="280"/>
                              </a:cubicBezTo>
                              <a:cubicBezTo>
                                <a:pt x="815" y="280"/>
                                <a:pt x="791" y="270"/>
                                <a:pt x="774" y="250"/>
                              </a:cubicBezTo>
                              <a:cubicBezTo>
                                <a:pt x="757" y="231"/>
                                <a:pt x="749" y="204"/>
                                <a:pt x="749" y="170"/>
                              </a:cubicBezTo>
                              <a:cubicBezTo>
                                <a:pt x="749" y="153"/>
                                <a:pt x="752" y="137"/>
                                <a:pt x="756" y="123"/>
                              </a:cubicBezTo>
                              <a:cubicBezTo>
                                <a:pt x="761" y="109"/>
                                <a:pt x="768" y="97"/>
                                <a:pt x="777" y="86"/>
                              </a:cubicBezTo>
                              <a:cubicBezTo>
                                <a:pt x="786" y="76"/>
                                <a:pt x="797" y="68"/>
                                <a:pt x="809" y="62"/>
                              </a:cubicBezTo>
                              <a:cubicBezTo>
                                <a:pt x="821" y="56"/>
                                <a:pt x="835" y="54"/>
                                <a:pt x="850" y="54"/>
                              </a:cubicBezTo>
                              <a:cubicBezTo>
                                <a:pt x="907" y="54"/>
                                <a:pt x="936" y="86"/>
                                <a:pt x="936" y="150"/>
                              </a:cubicBezTo>
                              <a:lnTo>
                                <a:pt x="934" y="172"/>
                              </a:lnTo>
                              <a:close/>
                              <a:moveTo>
                                <a:pt x="892" y="142"/>
                              </a:moveTo>
                              <a:cubicBezTo>
                                <a:pt x="892" y="125"/>
                                <a:pt x="889" y="112"/>
                                <a:pt x="882" y="101"/>
                              </a:cubicBezTo>
                              <a:cubicBezTo>
                                <a:pt x="875" y="91"/>
                                <a:pt x="863" y="86"/>
                                <a:pt x="847" y="86"/>
                              </a:cubicBezTo>
                              <a:cubicBezTo>
                                <a:pt x="832" y="86"/>
                                <a:pt x="819" y="91"/>
                                <a:pt x="810" y="101"/>
                              </a:cubicBezTo>
                              <a:cubicBezTo>
                                <a:pt x="801" y="112"/>
                                <a:pt x="795" y="125"/>
                                <a:pt x="794" y="142"/>
                              </a:cubicBezTo>
                              <a:lnTo>
                                <a:pt x="892" y="142"/>
                              </a:lnTo>
                              <a:close/>
                              <a:moveTo>
                                <a:pt x="1133" y="59"/>
                              </a:moveTo>
                              <a:cubicBezTo>
                                <a:pt x="1122" y="55"/>
                                <a:pt x="1111" y="54"/>
                                <a:pt x="1100" y="54"/>
                              </a:cubicBezTo>
                              <a:cubicBezTo>
                                <a:pt x="1079" y="54"/>
                                <a:pt x="1058" y="65"/>
                                <a:pt x="1038" y="88"/>
                              </a:cubicBezTo>
                              <a:cubicBezTo>
                                <a:pt x="1035" y="58"/>
                                <a:pt x="1035" y="58"/>
                                <a:pt x="1035" y="58"/>
                              </a:cubicBezTo>
                              <a:cubicBezTo>
                                <a:pt x="967" y="60"/>
                                <a:pt x="967" y="60"/>
                                <a:pt x="967" y="60"/>
                              </a:cubicBezTo>
                              <a:cubicBezTo>
                                <a:pt x="967" y="82"/>
                                <a:pt x="967" y="82"/>
                                <a:pt x="967" y="82"/>
                              </a:cubicBezTo>
                              <a:cubicBezTo>
                                <a:pt x="1002" y="91"/>
                                <a:pt x="1002" y="91"/>
                                <a:pt x="1002" y="91"/>
                              </a:cubicBezTo>
                              <a:cubicBezTo>
                                <a:pt x="1002" y="243"/>
                                <a:pt x="1002" y="243"/>
                                <a:pt x="1002" y="243"/>
                              </a:cubicBezTo>
                              <a:cubicBezTo>
                                <a:pt x="967" y="253"/>
                                <a:pt x="967" y="253"/>
                                <a:pt x="967" y="253"/>
                              </a:cubicBezTo>
                              <a:cubicBezTo>
                                <a:pt x="967" y="275"/>
                                <a:pt x="967" y="275"/>
                                <a:pt x="967" y="275"/>
                              </a:cubicBezTo>
                              <a:cubicBezTo>
                                <a:pt x="1084" y="275"/>
                                <a:pt x="1084" y="275"/>
                                <a:pt x="1084" y="275"/>
                              </a:cubicBezTo>
                              <a:cubicBezTo>
                                <a:pt x="1084" y="253"/>
                                <a:pt x="1084" y="253"/>
                                <a:pt x="1084" y="253"/>
                              </a:cubicBezTo>
                              <a:cubicBezTo>
                                <a:pt x="1043" y="243"/>
                                <a:pt x="1043" y="243"/>
                                <a:pt x="1043" y="243"/>
                              </a:cubicBezTo>
                              <a:cubicBezTo>
                                <a:pt x="1043" y="121"/>
                                <a:pt x="1043" y="121"/>
                                <a:pt x="1043" y="121"/>
                              </a:cubicBezTo>
                              <a:cubicBezTo>
                                <a:pt x="1059" y="99"/>
                                <a:pt x="1079" y="89"/>
                                <a:pt x="1102" y="89"/>
                              </a:cubicBezTo>
                              <a:cubicBezTo>
                                <a:pt x="1108" y="119"/>
                                <a:pt x="1108" y="119"/>
                                <a:pt x="1108" y="119"/>
                              </a:cubicBezTo>
                              <a:cubicBezTo>
                                <a:pt x="1135" y="119"/>
                                <a:pt x="1135" y="119"/>
                                <a:pt x="1135" y="119"/>
                              </a:cubicBezTo>
                              <a:cubicBezTo>
                                <a:pt x="1137" y="60"/>
                                <a:pt x="1137" y="60"/>
                                <a:pt x="1137" y="60"/>
                              </a:cubicBezTo>
                              <a:lnTo>
                                <a:pt x="1133" y="59"/>
                              </a:lnTo>
                              <a:close/>
                            </a:path>
                          </a:pathLst>
                        </a:custGeom>
                        <a:solidFill>
                          <a:srgbClr val="003F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17D7C59B" id="JE2111091538ju rapport as maas.em(JU-LOCK)" o:spid="_x0000_s1026" editas="canvas" alt="&quot;&quot;" style="position:absolute;margin-left:0;margin-top:0;width:595.3pt;height:49.9pt;z-index:-251655168;mso-position-horizontal-relative:page;mso-position-vertical:bottom;mso-position-vertical-relative:page" coordsize="75596,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6330;visibility:visible;mso-wrap-style:square">
                <v:fill o:detectmouseclick="t"/>
                <v:path o:connecttype="none"/>
              </v:shape>
              <v:shape id="Freeform 10" o:spid="_x0000_s1028" style="position:absolute;left:2741;top:2677;width:3435;height:1334;visibility:visible;mso-wrap-style:square;v-text-anchor:top" coordsize="108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" path="m93,99v,24,,24,,24c64,127,64,127,64,127v49,152,49,152,49,152c162,130,162,130,162,130v-28,-7,-28,-7,-28,-7c134,101,134,101,134,101v92,-2,92,-2,92,-2c226,123,226,123,226,123v-23,4,-23,4,-23,4c133,316,133,316,133,316v-45,,-45,,-45,c21,130,21,130,21,130,,123,,123,,123,,101,,101,,101l93,99xm429,213v-142,1,-142,1,-142,1c287,236,293,254,304,268v10,13,25,20,43,20c353,288,359,287,365,286v6,-1,12,-2,17,-4c387,280,392,278,397,276v4,-2,8,-4,11,-6c416,265,416,265,416,265v14,21,14,21,14,21c421,294,413,300,405,304v-8,4,-17,8,-28,11c367,319,355,321,343,321v-32,,-57,-10,-74,-30c253,272,244,245,244,211v,-17,3,-33,8,-47c257,150,264,138,272,127v9,-10,20,-18,32,-24c317,97,330,95,345,95v57,,86,32,86,96l429,213xm289,183v99,,99,,99,c388,166,384,153,377,142v-7,-10,-19,-15,-35,-15c327,127,314,132,305,142v-9,11,-15,24,-16,41xm538,99v,185,,185,,185c569,294,569,294,569,294v,22,,22,,22c462,316,462,316,462,316v,-22,,-22,,-22c497,284,497,284,497,284v,-152,,-152,,-152c462,123,462,123,462,123v,-22,,-22,,-22l538,99xm515,2v18,,27,10,27,31c542,42,539,48,533,53v-6,4,-12,7,-19,7c506,60,500,57,496,52v-5,-5,-7,-12,-7,-21c489,22,491,15,496,10v5,-5,12,-8,19,-8xm670,v,284,,284,,284c711,294,711,294,711,294v,22,,22,,22c593,316,593,316,593,316v,-22,,-22,,-22c628,284,628,284,628,284v,-251,,-251,,-251c593,25,593,25,593,25v,-23,,-23,,-23l670,xm806,99v,185,,185,,185c837,294,837,294,837,294v,22,,22,,22c730,316,730,316,730,316v,-22,,-22,,-22c765,284,765,284,765,284v,-152,,-152,,-152c730,123,730,123,730,123v,-22,,-22,,-22l806,99xm783,2v18,,27,10,27,31c810,42,807,48,801,53v-6,4,-13,7,-19,7c774,60,768,57,763,52v-4,-5,-7,-12,-7,-21c756,22,759,15,764,10v5,-5,12,-8,19,-8xm962,251v-12,,-22,-2,-31,-4c929,286,929,286,929,286v64,,64,,64,c1019,286,1040,291,1054,301v14,10,21,25,21,46c1075,369,1066,387,1048,400v-18,13,-45,19,-80,19c902,419,869,399,869,360v,-18,10,-32,28,-44c901,313,907,310,913,308v-8,-1,-14,-4,-18,-8c890,296,888,292,888,286v,-9,5,-22,16,-39c909,238,909,238,909,238v-2,,-6,-3,-10,-7c895,227,891,223,889,219v-8,-12,-11,-26,-11,-44c878,149,886,129,902,115v16,-14,38,-20,66,-20c983,95,996,97,1005,100v4,2,4,2,4,2c1081,101,1081,101,1081,101v,22,,22,,22c1041,129,1041,129,1041,129v8,10,11,24,11,42c1052,197,1044,217,1028,231v-16,13,-38,20,-66,20xm982,316v-45,,-45,,-45,c936,317,933,319,929,322v-4,2,-7,5,-9,8c914,337,911,345,911,353v,14,5,23,15,28c937,386,953,388,974,388v41,,62,-13,62,-39c1036,337,1031,328,1022,323v-8,-4,-22,-7,-40,-7xm966,123v-32,,-47,17,-47,50c919,188,923,200,930,209v8,8,19,13,33,13c980,222,992,218,1000,210v7,-8,11,-20,11,-37c1011,140,996,123,966,123xe" fillcolor="#e70038" stroked="f">
                <v:path arrowok="t" o:connecttype="custom" o:connectlocs="20339,40419;42584,39146;71821,39146;27966,100569;0,32144;91207,68107;115995,91022;129660,85930;128706,96750;85487,92613;86440,40419;136969,60787;123304,58241;96927,45193;170973,90385;146821,100569;157943,42010;170973,31508;169384,16868;155401,9866;212922,0;225951,100569;199574,90385;188452,637;256142,90385;231989,100569;243112,42010;256142,31508;254553,16868;240252,9866;305718,79883;315569,91022;333048,127303;285061,100569;282201,91022;285697,73518;286650,36600;320654,32462;330823,41055;305718,79883;295230,102479;294277,121256;324785,102797;292052,55059;317794,66834" o:connectangles="0,0,0,0,0,0,0,0,0,0,0,0,0,0,0,0,0,0,0,0,0,0,0,0,0,0,0,0,0,0,0,0,0,0,0,0,0,0,0,0,0,0,0,0,0"/>
                <o:lock v:ext="edit" verticies="t"/>
              </v:shape>
              <v:shape id="Freeform 11" o:spid="_x0000_s1029" style="position:absolute;left:6512;top:2677;width:6433;height:1022;visibility:visible;mso-wrap-style:square;v-text-anchor:top" coordsize="202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" path="m133,101v92,-2,92,-2,92,-2c225,123,225,123,225,123v-22,4,-22,4,-22,4c133,316,133,316,133,316v-45,,-45,,-45,c20,130,20,130,20,130,,123,,123,,123,,101,,101,,101,92,99,92,99,92,99v,24,,24,,24c63,127,63,127,63,127v49,152,49,152,49,152c162,130,162,130,162,130v-29,-7,-29,-7,-29,-7l133,101xm419,124v17,19,26,46,26,81c445,222,442,237,438,251v-5,14,-12,27,-21,37c408,298,397,306,384,312v-12,6,-27,9,-42,9c311,321,286,311,269,293,252,274,244,247,244,211v,-18,2,-34,7,-48c256,149,264,136,273,126v9,-10,20,-18,33,-23c319,97,333,95,348,95v31,,55,9,71,29xm402,206v,-53,-19,-79,-56,-79c307,127,287,154,287,208v,53,19,80,57,80c364,288,379,281,388,267v9,-14,14,-34,14,-61xm548,c472,2,472,2,472,2v,23,,23,,23c507,33,507,33,507,33v,251,,251,,251c472,294,472,294,472,294v,22,,22,,22c590,316,590,316,590,316v,-22,,-22,,-22c548,284,548,284,548,284l548,xm799,284v35,8,35,8,35,8c834,314,834,314,834,314v-70,2,-70,2,-70,2c761,293,761,293,761,293v-19,18,-41,28,-68,28c666,321,646,311,632,292,617,273,610,247,610,213v,-36,9,-65,28,-86c656,105,683,95,719,95v13,,26,2,39,6c758,33,758,33,758,33,723,25,723,25,723,25v,-23,,-23,,-23c799,,799,,799,r,284xm758,136v-10,-6,-24,-9,-43,-9c674,127,653,155,653,210v,24,4,43,13,57c674,281,687,288,704,288v14,,25,-4,35,-11c747,270,754,263,758,257r,-121xm1036,124v17,19,26,46,26,81c1062,222,1059,237,1054,251v-4,14,-11,27,-20,37c1025,298,1014,306,1001,312v-12,6,-27,9,-42,9c928,321,903,311,886,293,869,274,861,247,861,211v,-18,2,-34,7,-48c873,149,880,136,890,126v9,-10,20,-18,33,-23c936,97,950,95,965,95v31,,54,9,71,29xm1019,206v,-53,-19,-79,-56,-79c924,127,904,154,904,208v,53,19,80,57,80c981,288,996,281,1005,267v9,-14,14,-34,14,-61xm1280,213v-142,1,-142,1,-142,1c1138,236,1143,254,1154,268v11,13,25,20,43,20c1203,288,1209,287,1215,286v6,-1,12,-2,17,-4c1238,280,1243,278,1247,276v4,-2,8,-4,11,-6c1266,265,1266,265,1266,265v15,21,15,21,15,21c1271,294,1263,300,1255,304v-8,4,-17,8,-27,11c1217,319,1206,321,1193,321v-32,,-57,-10,-73,-30c1103,272,1095,245,1095,211v,-17,2,-33,7,-47c1107,150,1114,138,1123,127v9,-10,19,-18,32,-24c1167,97,1181,95,1195,95v58,,87,32,87,96l1280,213xm1238,183v,-17,-4,-30,-11,-41c1220,132,1209,127,1193,127v-16,,-28,5,-38,15c1146,153,1141,166,1139,183r99,xm1526,169v,-24,-5,-42,-16,-55c1499,101,1482,95,1460,95v-9,,-17,1,-25,4c1427,101,1419,104,1413,108v-7,3,-13,7,-18,11c1390,123,1387,126,1384,128v-4,-29,-4,-29,-4,-29c1312,101,1312,101,1312,101v,22,,22,,22c1347,132,1347,132,1347,132v,152,,152,,152c1312,294,1312,294,1312,294v,22,,22,,22c1415,316,1415,316,1415,316v,-22,,-22,,-22c1388,284,1388,284,1388,284v,-122,,-122,,-122c1395,154,1395,154,1395,154v3,-3,6,-5,10,-8c1408,143,1412,140,1417,138v5,-3,10,-5,16,-6c1439,130,1444,130,1450,130v12,,20,3,26,10c1482,147,1485,158,1485,173v,111,,111,,111c1458,294,1458,294,1458,294v,22,,22,,22c1557,316,1557,316,1557,316v,-22,,-22,,-22c1526,284,1526,284,1526,284r,-115xm1776,284v35,8,35,8,35,8c1811,314,1811,314,1811,314v-69,2,-69,2,-69,2c1738,293,1738,293,1738,293v-18,18,-41,28,-67,28c1644,321,1623,311,1609,292v-14,-19,-21,-45,-21,-79c1588,177,1597,148,1615,127v18,-22,46,-32,81,-32c1710,95,1723,97,1735,101v,-68,,-68,,-68c1700,25,1700,25,1700,25v,-23,,-23,,-23c1776,,1776,,1776,r,284xm1735,136v-9,-6,-24,-9,-43,-9c1651,127,1631,155,1631,210v,24,4,43,12,57c1652,281,1664,288,1682,288v13,,25,-4,34,-11c1725,270,1731,263,1735,257r,-121xm2010,265v14,21,14,21,14,21c2015,294,2006,300,1998,304v-7,4,-17,8,-27,11c1960,319,1949,321,1937,321v-33,,-57,-10,-74,-30c1846,272,1838,245,1838,211v,-17,3,-33,7,-47c1850,150,1857,138,1866,127v9,-10,20,-18,32,-24c1910,97,1924,95,1939,95v57,,86,32,86,96c2023,213,2023,213,2023,213v-142,1,-142,1,-142,1c1881,236,1887,254,1897,268v11,13,26,20,44,20c1947,288,1953,287,1959,286v6,-1,12,-2,17,-4c1981,280,1986,278,1990,276v5,-2,9,-4,12,-6l2010,265xm1883,183v98,,98,,98,c1981,166,1978,153,1971,142v-7,-10,-19,-15,-35,-15c1921,127,1908,132,1899,142v-9,11,-15,24,-16,41xe" fillcolor="#009ede" stroked="f">
                <v:path arrowok="t" o:connecttype="custom" o:connectlocs="64484,40448;0,39174;20012,40448;42248,32167;132463,91725;77508,67201;110545,30256;91167,66246;174076,0;161052,90451;187418,93636;264926,92999;220136,102235;228395,30256;229666,637;227125,40448;234748,88221;337352,65290;304633,102235;282715,40130;323692,65609;319245,85037;366576,85355;396118,87903;398659,96821;347834,67201;379600,30256;389765,45225;393259,58284;455837,31530;438366,31530;427884,90451;449484,93636;446308,46499;468861,44588;463144,100643;484744,53825;553358,100643;504439,67838;551135,10510;564158,90451;521910,85037;551135,43315;626102,100324;586077,52232;643255,60831;616572,91725;635949,85992;626102,45225" o:connectangles="0,0,0,0,0,0,0,0,0,0,0,0,0,0,0,0,0,0,0,0,0,0,0,0,0,0,0,0,0,0,0,0,0,0,0,0,0,0,0,0,0,0,0,0,0,0,0,0,0"/>
                <o:lock v:ext="edit" verticies="t"/>
              </v:shape>
              <v:shape id="Freeform 12" o:spid="_x0000_s1030" style="position:absolute;left:13351;top:2677;width:4382;height:1022;visibility:visible;mso-wrap-style:square;v-text-anchor:top" coordsize="138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" path="m147,222v6,7,8,17,8,29c155,263,153,273,148,281v-5,9,-12,17,-20,22c120,309,110,314,99,317v-11,2,-23,4,-36,4c59,321,54,321,49,320v-5,,-10,-1,-15,-1c29,318,24,317,20,316v-4,,-8,-1,-10,-2c,311,,311,,311,,251,,251,,251v28,,28,,28,c33,286,33,286,33,286v3,1,7,2,13,3c52,289,58,290,63,290v18,,31,-3,39,-8c110,276,114,268,114,257v,-7,-3,-13,-8,-17c100,235,93,232,85,229,76,225,67,222,57,219,47,216,38,213,29,208,21,203,14,197,8,189,2,181,,171,,159,,138,7,122,20,112,34,101,52,95,75,95v9,,19,1,29,2c114,98,124,100,135,104v10,3,10,3,10,3c144,162,144,162,144,162v-27,,-27,,-27,c111,130,111,130,111,130v-3,,-7,-2,-13,-3c92,126,85,125,78,125v-5,,-10,1,-14,2c59,127,55,129,52,131v-3,2,-6,4,-8,8c42,143,41,147,41,152v,8,3,14,8,19c55,175,62,179,70,183v9,3,18,6,28,9c108,195,117,199,126,204v8,4,15,11,21,18xm354,269v-2,2,-6,5,-10,7c340,278,336,280,331,282v-6,1,-11,3,-17,4c309,287,303,288,297,288v-20,,-35,-7,-46,-22c239,252,234,232,234,205v,-26,5,-46,16,-59c260,134,276,127,295,127v14,,27,2,37,5c339,166,339,166,339,166v26,,26,,26,c367,111,367,111,367,111v-9,-4,-9,-4,-9,-4c355,106,351,104,346,103v-4,-2,-9,-3,-15,-4c326,98,320,97,314,96v-5,-1,-11,-1,-17,-1c281,95,267,97,253,103v-13,6,-24,13,-33,23c211,136,203,148,198,163v-5,14,-7,29,-7,46c191,244,199,271,217,291v17,20,43,30,76,30c301,321,308,319,316,317v8,-2,15,-4,22,-7c345,307,352,304,357,301v6,-4,11,-7,14,-10c375,288,375,288,375,288,361,263,361,263,361,263r-7,6xm608,169v,-24,-6,-42,-17,-55c580,101,563,95,540,95v-23,,-47,9,-70,29c470,,470,,470,,394,2,394,2,394,2v,23,,23,,23c429,33,429,33,429,33v,251,,251,,251c394,294,394,294,394,294v,22,,22,,22c497,316,497,316,497,316v,-22,,-22,,-22c470,284,470,284,470,284v,-122,,-122,,-122c477,154,477,154,477,154v3,-3,6,-5,10,-8c491,143,495,140,500,138v5,-3,10,-5,16,-6c521,130,527,130,532,130v12,,21,3,26,10c564,147,566,158,566,173v,111,,111,,111c540,294,540,294,540,294v,22,,22,,22c638,316,638,316,638,316v,-22,,-22,,-22c608,284,608,284,608,284r,-115xm843,124v17,19,25,46,25,81c868,222,866,237,861,251v-5,14,-12,27,-21,37c831,298,821,306,808,312v-13,6,-27,9,-43,9c734,321,710,311,693,293,676,274,667,247,667,211v,-18,3,-34,8,-48c680,149,687,136,696,126v10,-10,21,-18,33,-23c742,97,756,95,771,95v31,,55,9,72,29xm825,206v,-53,-18,-79,-55,-79c730,127,710,154,710,208v,53,19,80,58,80c788,288,802,281,811,267v10,-14,14,-34,14,-61xm1077,124v17,19,25,46,25,81c1102,222,1100,237,1095,251v-5,14,-12,27,-21,37c1065,298,1055,306,1042,312v-13,6,-27,9,-43,9c968,321,944,311,927,293,910,274,901,247,901,211v,-18,3,-34,8,-48c914,149,921,136,930,126v10,-10,21,-18,33,-23c976,97,990,95,1006,95v30,,54,9,71,29xm1059,206v,-53,-18,-79,-55,-79c964,127,944,154,944,208v,53,19,80,58,80c1022,288,1036,281,1046,267v9,-14,13,-34,13,-61xm1349,284v,-115,,-115,,-115c1349,145,1343,127,1333,114v-11,-13,-28,-19,-50,-19c1274,95,1266,96,1258,99v-8,2,-16,5,-22,9c1229,111,1223,115,1218,119v-5,4,-8,7,-11,9c1203,99,1203,99,1203,99v-68,2,-68,2,-68,2c1135,123,1135,123,1135,123v35,9,35,9,35,9c1170,284,1170,284,1170,284v-35,10,-35,10,-35,10c1135,316,1135,316,1135,316v103,,103,,103,c1238,294,1238,294,1238,294v-27,-10,-27,-10,-27,-10c1211,162,1211,162,1211,162v7,-8,7,-8,7,-8c1221,151,1224,149,1228,146v3,-3,7,-6,12,-8c1245,135,1250,133,1256,132v5,-2,11,-2,17,-2c1285,130,1293,133,1299,140v6,7,9,18,9,33c1308,284,1308,284,1308,284v-27,10,-27,10,-27,10c1281,316,1281,316,1281,316v99,,99,,99,c1380,294,1380,294,1380,294r-31,-10xe" fillcolor="#a1c037" stroked="f">
                <v:path arrowok="t" o:connecttype="custom" o:connectlocs="46990,89495;20003,102235;6350,100643;0,79941;14605,92043;36195,81852;18098,69749;0,50640;33020,30893;45720,51595;31115,40448;16510,41722;15558,54462;40005,64972;109220,87903;94298,91725;79375,46499;107633,52869;113665,34078;99695,30575;69850,40130;68898,92680;107315,98732;119063,91725;193040,53825;149225,39493;125095,7962;125095,93636;157798,93636;151448,49047;163830,42041;179705,55099;171450,100643;193040,90451;275590,65290;256540,99369;211773,67201;231458,32804;261938,65609;243840,91725;341948,39493;340995,91725;294323,93317;295275,40130;341948,39493;299720,66246;336233,65609;423228,36308;392430,34397;381953,31530;371475,42041;360363,100643;384493,90451;389890,46499;404178,41404;415290,90451;438150,100643" o:connectangles="0,0,0,0,0,0,0,0,0,0,0,0,0,0,0,0,0,0,0,0,0,0,0,0,0,0,0,0,0,0,0,0,0,0,0,0,0,0,0,0,0,0,0,0,0,0,0,0,0,0,0,0,0,0,0,0,0"/>
                <o:lock v:ext="edit" verticies="t"/>
              </v:shape>
              <v:shape id="Freeform 13" o:spid="_x0000_s1031" style="position:absolute;left:18076;top:2810;width:3613;height:889;visibility:visible;mso-wrap-style:square;v-text-anchor:top" coordsize="113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" path="m244,60v92,-2,92,-2,92,-2c336,82,336,82,336,82v-23,4,-23,4,-23,4c262,275,262,275,262,275v-47,,-47,,-47,c176,148,176,148,176,148,166,109,166,109,166,109v-8,39,-8,39,-8,39c119,275,119,275,119,275v-48,,-48,,-48,c20,89,20,89,20,89,,82,,82,,82,,60,,60,,60,92,58,92,58,92,58v,24,,24,,24c61,86,61,86,61,86,96,238,96,238,96,238,150,60,150,60,150,60v39,-6,39,-6,39,-6c240,238,240,238,240,238,273,89,273,89,273,89,244,82,244,82,244,82r,-22xm525,243v33,8,33,8,33,8c558,273,558,273,558,273v-64,2,-64,2,-64,2c486,247,486,247,486,247v-22,22,-44,33,-65,33c400,280,384,274,373,263,362,253,357,238,357,218v,-43,31,-64,94,-64c484,154,484,154,484,154v,-33,,-33,,-33c484,97,471,84,445,84v-15,,-27,2,-36,5c404,91,404,91,404,91v-6,30,-6,30,-6,30c371,121,371,121,371,121,369,70,369,70,369,70,399,59,426,54,451,54v24,,42,4,55,14c519,78,525,94,525,117r,126xm484,181v-29,,-29,,-29,c435,181,420,184,412,189v-9,5,-13,14,-13,25c399,224,401,233,406,238v5,6,13,9,22,9c433,247,438,246,442,244v5,-1,10,-4,14,-6c461,236,465,233,469,230v3,-3,6,-6,8,-8c484,214,484,214,484,214r,-33xm681,247v-13,,-20,-8,-20,-25c661,91,661,91,661,91v59,,59,,59,c720,60,720,60,720,60v-59,,-59,,-59,c661,,661,,661,,620,8,620,8,620,8v,52,,52,,52c579,64,579,64,579,64v,27,,27,,27c620,91,620,91,620,91v,129,,129,,129c620,241,624,257,633,266v9,9,20,14,34,14c687,280,706,273,724,259,713,237,713,237,713,237v-12,7,-23,10,-32,10xm934,172v-142,1,-142,1,-142,1c792,195,798,213,808,227v11,13,26,20,44,20c858,247,864,246,870,245v6,-1,12,-2,17,-4c892,239,897,237,901,235v5,-2,9,-4,12,-6c921,224,921,224,921,224v14,21,14,21,14,21c926,253,917,259,909,263v-7,4,-17,8,-27,11c871,278,860,280,848,280v-33,,-57,-10,-74,-30c757,231,749,204,749,170v,-17,3,-33,7,-47c761,109,768,97,777,86v9,-10,20,-18,32,-24c821,56,835,54,850,54v57,,86,32,86,96l934,172xm892,142v,-17,-3,-30,-10,-41c875,91,863,86,847,86v-15,,-28,5,-37,15c801,112,795,125,794,142r98,xm1133,59v-11,-4,-22,-5,-33,-5c1079,54,1058,65,1038,88v-3,-30,-3,-30,-3,-30c967,60,967,60,967,60v,22,,22,,22c1002,91,1002,91,1002,91v,152,,152,,152c967,253,967,253,967,253v,22,,22,,22c1084,275,1084,275,1084,275v,-22,,-22,,-22c1043,243,1043,243,1043,243v,-122,,-122,,-122c1059,99,1079,89,1102,89v6,30,6,30,6,30c1135,119,1135,119,1135,119v2,-59,2,-59,2,-59l1133,59xe" fillcolor="#003f72" stroked="f">
                <v:path arrowok="t" o:connecttype="custom" o:connectlocs="106774,18415;99465,27305;68323,87313;52751,34608;37816,87313;6356,28258;0,19050;29236,26035;30507,75565;60060,17145;86754,28258;77538,19050;177321,79693;156983,87313;133785,88900;113447,69215;153805,48895;141412,26670;128383,28893;117896,38418;143318,17145;166834,37148;153805,57468;130925,60008;129018,75565;140458,77470;149038,73025;153805,67945;216408,78423;210052,28893;228801,19050;210052,0;197023,19050;183994,28893;197023,69850;211959,88900;226577,75248;296806,54610;256766,72073;276468,77788;286319,74613;292675,71120;288861,83503;269477,88900;238017,53975;246914,27305;270112,17145;296806,54610;280281,32068;257401,32068;283459,45085;349557,17145;328902,18415;307293,26035;318415,77153;307293,87313;344473,80328;331444,38418;352099,37783;361315,19050" o:connectangles="0,0,0,0,0,0,0,0,0,0,0,0,0,0,0,0,0,0,0,0,0,0,0,0,0,0,0,0,0,0,0,0,0,0,0,0,0,0,0,0,0,0,0,0,0,0,0,0,0,0,0,0,0,0,0,0,0,0,0,0"/>
                <o:lock v:ext="edit" verticies="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60886" w14:textId="77777777" w:rsidR="002A1CF2" w:rsidRDefault="002A1CF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9E50E438"/>
    <w:styleLink w:val="OpsommingbolletjeWaterschapAaenMaas"/>
    <w:lvl w:ilvl="0">
      <w:start w:val="1"/>
      <w:numFmt w:val="bullet"/>
      <w:pStyle w:val="Opsommingbolletje1eniveauWaterschapAaenMaas"/>
      <w:lvlText w:val="•"/>
      <w:lvlJc w:val="left"/>
      <w:pPr>
        <w:ind w:left="284" w:hanging="284"/>
      </w:pPr>
      <w:rPr>
        <w:rFonts w:hint="default"/>
      </w:rPr>
    </w:lvl>
    <w:lvl w:ilvl="1">
      <w:start w:val="1"/>
      <w:numFmt w:val="bullet"/>
      <w:pStyle w:val="Opsommingbolletje2eniveauWaterschapAaenMaas"/>
      <w:lvlText w:val="•"/>
      <w:lvlJc w:val="left"/>
      <w:pPr>
        <w:ind w:left="568" w:hanging="284"/>
      </w:pPr>
      <w:rPr>
        <w:rFonts w:hint="default"/>
      </w:rPr>
    </w:lvl>
    <w:lvl w:ilvl="2">
      <w:start w:val="1"/>
      <w:numFmt w:val="bullet"/>
      <w:pStyle w:val="Opsommingbolletje3eniveauWaterschapAaenMaa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1" w15:restartNumberingAfterBreak="0">
    <w:nsid w:val="0BC24928"/>
    <w:multiLevelType w:val="multilevel"/>
    <w:tmpl w:val="39A4CF12"/>
    <w:styleLink w:val="OpsommingstreepjeWaterschapAaenMaas"/>
    <w:lvl w:ilvl="0">
      <w:start w:val="1"/>
      <w:numFmt w:val="bullet"/>
      <w:pStyle w:val="Opsommingstreepje1eniveauWaterschapAaenMaas"/>
      <w:lvlText w:val="-"/>
      <w:lvlJc w:val="left"/>
      <w:pPr>
        <w:ind w:left="284" w:hanging="284"/>
      </w:pPr>
      <w:rPr>
        <w:rFonts w:ascii="Calibri" w:hAnsi="Calibri" w:hint="default"/>
        <w:b/>
        <w:i w:val="0"/>
      </w:rPr>
    </w:lvl>
    <w:lvl w:ilvl="1">
      <w:start w:val="1"/>
      <w:numFmt w:val="bullet"/>
      <w:pStyle w:val="Opsommingstreepje2eniveauWaterschapAaenMaas"/>
      <w:lvlText w:val="-"/>
      <w:lvlJc w:val="left"/>
      <w:pPr>
        <w:ind w:left="568" w:hanging="284"/>
      </w:pPr>
      <w:rPr>
        <w:rFonts w:ascii="Calibri" w:hAnsi="Calibri" w:hint="default"/>
        <w:b/>
        <w:i w:val="0"/>
      </w:rPr>
    </w:lvl>
    <w:lvl w:ilvl="2">
      <w:start w:val="1"/>
      <w:numFmt w:val="bullet"/>
      <w:pStyle w:val="Opsommingstreepje3eniveauWaterschapAaenMaas"/>
      <w:lvlText w:val="-"/>
      <w:lvlJc w:val="left"/>
      <w:pPr>
        <w:ind w:left="852" w:hanging="284"/>
      </w:pPr>
      <w:rPr>
        <w:rFonts w:ascii="Calibri" w:hAnsi="Calibri" w:hint="default"/>
        <w:b/>
        <w:i w:val="0"/>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2" w15:restartNumberingAfterBreak="0">
    <w:nsid w:val="0D3D21B0"/>
    <w:multiLevelType w:val="multilevel"/>
    <w:tmpl w:val="29A4D594"/>
    <w:numStyleLink w:val="KopnummeringWaterschapAaenMaas"/>
  </w:abstractNum>
  <w:abstractNum w:abstractNumId="13"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92E403D"/>
    <w:multiLevelType w:val="multilevel"/>
    <w:tmpl w:val="16B69B0E"/>
    <w:styleLink w:val="OpsommingkleineletterWaterschapAaenMaas"/>
    <w:lvl w:ilvl="0">
      <w:start w:val="1"/>
      <w:numFmt w:val="lowerLetter"/>
      <w:pStyle w:val="Opsommingkleineletter1eniveauWaterschapAaenMaas"/>
      <w:lvlText w:val="%1."/>
      <w:lvlJc w:val="left"/>
      <w:pPr>
        <w:ind w:left="284" w:hanging="284"/>
      </w:pPr>
      <w:rPr>
        <w:rFonts w:hint="default"/>
      </w:rPr>
    </w:lvl>
    <w:lvl w:ilvl="1">
      <w:start w:val="1"/>
      <w:numFmt w:val="lowerLetter"/>
      <w:pStyle w:val="Opsommingkleineletter2eniveauWaterschapAaenMaas"/>
      <w:lvlText w:val="%2."/>
      <w:lvlJc w:val="left"/>
      <w:pPr>
        <w:ind w:left="567" w:hanging="283"/>
      </w:pPr>
      <w:rPr>
        <w:rFonts w:hint="default"/>
      </w:rPr>
    </w:lvl>
    <w:lvl w:ilvl="2">
      <w:start w:val="1"/>
      <w:numFmt w:val="lowerLetter"/>
      <w:pStyle w:val="Opsommingkleineletter3eniveauWaterschapAaenMaas"/>
      <w:lvlText w:val="%3."/>
      <w:lvlJc w:val="left"/>
      <w:pPr>
        <w:ind w:left="851" w:hanging="284"/>
      </w:pPr>
      <w:rPr>
        <w:rFonts w:hint="default"/>
      </w:rPr>
    </w:lvl>
    <w:lvl w:ilvl="3">
      <w:start w:val="1"/>
      <w:numFmt w:val="none"/>
      <w:lvlRestart w:val="0"/>
      <w:suff w:val="nothing"/>
      <w:lvlText w:val="%4"/>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lvlText w:val="%6"/>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6" w15:restartNumberingAfterBreak="0">
    <w:nsid w:val="23D022A0"/>
    <w:multiLevelType w:val="hybridMultilevel"/>
    <w:tmpl w:val="C5E223D6"/>
    <w:lvl w:ilvl="0" w:tplc="E06AF7D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D665843"/>
    <w:multiLevelType w:val="multilevel"/>
    <w:tmpl w:val="90A8103A"/>
    <w:styleLink w:val="BijlagenummeringWaterschapAaenMaas"/>
    <w:lvl w:ilvl="0">
      <w:start w:val="1"/>
      <w:numFmt w:val="decimal"/>
      <w:pStyle w:val="Bijlagekop1WaterschapAaenMaas"/>
      <w:suff w:val="space"/>
      <w:lvlText w:val="Bijlage %1"/>
      <w:lvlJc w:val="left"/>
      <w:pPr>
        <w:ind w:left="284" w:hanging="284"/>
      </w:pPr>
      <w:rPr>
        <w:rFonts w:hint="default"/>
      </w:rPr>
    </w:lvl>
    <w:lvl w:ilvl="1">
      <w:start w:val="1"/>
      <w:numFmt w:val="decimal"/>
      <w:pStyle w:val="Bijlagekop2WaterschapAaenMaas"/>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38B35C9D"/>
    <w:multiLevelType w:val="multilevel"/>
    <w:tmpl w:val="5F7C90F4"/>
    <w:numStyleLink w:val="OpsommingnummerWaterschapAaenMaas"/>
  </w:abstractNum>
  <w:abstractNum w:abstractNumId="19" w15:restartNumberingAfterBreak="0">
    <w:nsid w:val="40EF61F8"/>
    <w:multiLevelType w:val="multilevel"/>
    <w:tmpl w:val="29A4D594"/>
    <w:styleLink w:val="KopnummeringWaterschapAaenMaas"/>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0" w15:restartNumberingAfterBreak="0">
    <w:nsid w:val="411F7C7E"/>
    <w:multiLevelType w:val="multilevel"/>
    <w:tmpl w:val="39A4CF12"/>
    <w:numStyleLink w:val="OpsommingstreepjeWaterschapAaenMaas"/>
  </w:abstractNum>
  <w:abstractNum w:abstractNumId="21" w15:restartNumberingAfterBreak="0">
    <w:nsid w:val="443324B0"/>
    <w:multiLevelType w:val="hybridMultilevel"/>
    <w:tmpl w:val="9FB0D216"/>
    <w:lvl w:ilvl="0" w:tplc="307C6E7C">
      <w:start w:val="2"/>
      <w:numFmt w:val="bullet"/>
      <w:lvlText w:val="-"/>
      <w:lvlJc w:val="left"/>
      <w:pPr>
        <w:ind w:left="1065" w:hanging="705"/>
      </w:pPr>
      <w:rPr>
        <w:rFonts w:ascii="Calibri" w:eastAsia="Times New Roman" w:hAnsi="Calibri" w:cs="Calibri" w:hint="default"/>
      </w:rPr>
    </w:lvl>
    <w:lvl w:ilvl="1" w:tplc="1D78FACE">
      <w:start w:val="2"/>
      <w:numFmt w:val="bullet"/>
      <w:lvlText w:val="•"/>
      <w:lvlJc w:val="left"/>
      <w:pPr>
        <w:ind w:left="1785" w:hanging="705"/>
      </w:pPr>
      <w:rPr>
        <w:rFonts w:ascii="Calibri" w:eastAsia="Times New Roman"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9E04A53"/>
    <w:multiLevelType w:val="multilevel"/>
    <w:tmpl w:val="7FB6E594"/>
    <w:styleLink w:val="AgendapuntlijstWaterschapAaenMaas"/>
    <w:lvl w:ilvl="0">
      <w:start w:val="1"/>
      <w:numFmt w:val="decimal"/>
      <w:pStyle w:val="AgendapuntWaterschapAaenMaa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C2039B5"/>
    <w:multiLevelType w:val="hybridMultilevel"/>
    <w:tmpl w:val="0880690E"/>
    <w:lvl w:ilvl="0" w:tplc="6F52FD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E584C52"/>
    <w:multiLevelType w:val="multilevel"/>
    <w:tmpl w:val="8D0228AC"/>
    <w:numStyleLink w:val="OpsommingtekenWaterschapAaenMaas"/>
  </w:abstractNum>
  <w:abstractNum w:abstractNumId="26" w15:restartNumberingAfterBreak="0">
    <w:nsid w:val="4FF95A5C"/>
    <w:multiLevelType w:val="multilevel"/>
    <w:tmpl w:val="5F7C90F4"/>
    <w:styleLink w:val="OpsommingnummerWaterschapAaenMaas"/>
    <w:lvl w:ilvl="0">
      <w:start w:val="1"/>
      <w:numFmt w:val="decimal"/>
      <w:pStyle w:val="Opsommingnummer1eniveauWaterschapAaenMaas"/>
      <w:lvlText w:val="%1."/>
      <w:lvlJc w:val="left"/>
      <w:pPr>
        <w:ind w:left="284" w:hanging="284"/>
      </w:pPr>
      <w:rPr>
        <w:rFonts w:hint="default"/>
      </w:rPr>
    </w:lvl>
    <w:lvl w:ilvl="1">
      <w:start w:val="1"/>
      <w:numFmt w:val="decimal"/>
      <w:pStyle w:val="Opsommingnummer2eniveauWaterschapAaenMaas"/>
      <w:lvlText w:val="%2."/>
      <w:lvlJc w:val="left"/>
      <w:pPr>
        <w:ind w:left="567" w:hanging="283"/>
      </w:pPr>
      <w:rPr>
        <w:rFonts w:hint="default"/>
      </w:rPr>
    </w:lvl>
    <w:lvl w:ilvl="2">
      <w:start w:val="1"/>
      <w:numFmt w:val="decimal"/>
      <w:pStyle w:val="Opsommingnummer3eniveauWaterschapAaenMaas"/>
      <w:lvlText w:val="%3."/>
      <w:lvlJc w:val="left"/>
      <w:pPr>
        <w:ind w:left="851" w:hanging="284"/>
      </w:pPr>
      <w:rPr>
        <w:rFonts w:hint="default"/>
      </w:rPr>
    </w:lvl>
    <w:lvl w:ilvl="3">
      <w:start w:val="1"/>
      <w:numFmt w:val="none"/>
      <w:lvlRestart w:val="0"/>
      <w:suff w:val="nothing"/>
      <w:lvlText w:val="%4"/>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7" w15:restartNumberingAfterBreak="0">
    <w:nsid w:val="592E118D"/>
    <w:multiLevelType w:val="hybridMultilevel"/>
    <w:tmpl w:val="83EA45CE"/>
    <w:lvl w:ilvl="0" w:tplc="B2808C00">
      <w:start w:val="1"/>
      <w:numFmt w:val="bullet"/>
      <w:pStyle w:val="TabeltekstopsommingWaterschapAaenMaas"/>
      <w:lvlText w:val="&gt;"/>
      <w:lvlJc w:val="left"/>
      <w:pPr>
        <w:ind w:left="360" w:hanging="360"/>
      </w:pPr>
      <w:rPr>
        <w:rFonts w:ascii="Calibri" w:hAnsi="Calibri" w:hint="default"/>
        <w:b/>
        <w:i w:val="0"/>
        <w:color w:val="009EDE" w:themeColor="tex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F335A0"/>
    <w:multiLevelType w:val="multilevel"/>
    <w:tmpl w:val="8D0228AC"/>
    <w:styleLink w:val="OpsommingtekenWaterschapAaenMaas"/>
    <w:lvl w:ilvl="0">
      <w:start w:val="1"/>
      <w:numFmt w:val="bullet"/>
      <w:pStyle w:val="Opsommingteken1eniveauWaterschapAaenMaas"/>
      <w:lvlText w:val="•"/>
      <w:lvlJc w:val="left"/>
      <w:pPr>
        <w:ind w:left="284" w:hanging="284"/>
      </w:pPr>
      <w:rPr>
        <w:rFonts w:hint="default"/>
      </w:rPr>
    </w:lvl>
    <w:lvl w:ilvl="1">
      <w:start w:val="1"/>
      <w:numFmt w:val="bullet"/>
      <w:pStyle w:val="Opsommingteken2eniveauWaterschapAaenMaas"/>
      <w:lvlText w:val="–"/>
      <w:lvlJc w:val="left"/>
      <w:pPr>
        <w:ind w:left="568" w:hanging="284"/>
      </w:pPr>
      <w:rPr>
        <w:rFonts w:hint="default"/>
      </w:rPr>
    </w:lvl>
    <w:lvl w:ilvl="2">
      <w:start w:val="1"/>
      <w:numFmt w:val="bullet"/>
      <w:pStyle w:val="Opsommingteken3eniveauWaterschapAaenMaas"/>
      <w:lvlText w:val="&gt;"/>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color w:val="000000" w:themeColor="text1"/>
      </w:rPr>
    </w:lvl>
    <w:lvl w:ilvl="6">
      <w:start w:val="1"/>
      <w:numFmt w:val="bullet"/>
      <w:lvlText w:val="-"/>
      <w:lvlJc w:val="left"/>
      <w:pPr>
        <w:ind w:left="1988" w:hanging="284"/>
      </w:pPr>
      <w:rPr>
        <w:rFonts w:hint="default"/>
        <w:color w:val="000000" w:themeColor="text1"/>
      </w:rPr>
    </w:lvl>
    <w:lvl w:ilvl="7">
      <w:start w:val="1"/>
      <w:numFmt w:val="bullet"/>
      <w:lvlText w:val="-"/>
      <w:lvlJc w:val="left"/>
      <w:pPr>
        <w:ind w:left="2272" w:hanging="284"/>
      </w:pPr>
      <w:rPr>
        <w:rFonts w:hint="default"/>
        <w:color w:val="000000" w:themeColor="text1"/>
      </w:rPr>
    </w:lvl>
    <w:lvl w:ilvl="8">
      <w:start w:val="1"/>
      <w:numFmt w:val="bullet"/>
      <w:lvlText w:val="-"/>
      <w:lvlJc w:val="left"/>
      <w:pPr>
        <w:ind w:left="2556" w:hanging="284"/>
      </w:pPr>
      <w:rPr>
        <w:rFonts w:hint="default"/>
        <w:color w:val="000000" w:themeColor="text1"/>
      </w:rPr>
    </w:lvl>
  </w:abstractNum>
  <w:abstractNum w:abstractNumId="29" w15:restartNumberingAfterBreak="0">
    <w:nsid w:val="6C6644DD"/>
    <w:multiLevelType w:val="multilevel"/>
    <w:tmpl w:val="9E50E438"/>
    <w:numStyleLink w:val="OpsommingbolletjeWaterschapAaenMaas"/>
  </w:abstractNum>
  <w:abstractNum w:abstractNumId="30" w15:restartNumberingAfterBreak="0">
    <w:nsid w:val="6CAB1E63"/>
    <w:multiLevelType w:val="multilevel"/>
    <w:tmpl w:val="7FB6E594"/>
    <w:numStyleLink w:val="AgendapuntlijstWaterschapAaenMaas"/>
  </w:abstractNum>
  <w:abstractNum w:abstractNumId="31" w15:restartNumberingAfterBreak="0">
    <w:nsid w:val="6CCE5F9B"/>
    <w:multiLevelType w:val="multilevel"/>
    <w:tmpl w:val="16B69B0E"/>
    <w:numStyleLink w:val="OpsommingkleineletterWaterschapAaenMaas"/>
  </w:abstractNum>
  <w:abstractNum w:abstractNumId="32" w15:restartNumberingAfterBreak="0">
    <w:nsid w:val="7038598F"/>
    <w:multiLevelType w:val="multilevel"/>
    <w:tmpl w:val="90A8103A"/>
    <w:numStyleLink w:val="BijlagenummeringWaterschapAaenMaas"/>
  </w:abstractNum>
  <w:num w:numId="1" w16cid:durableId="1961111228">
    <w:abstractNumId w:val="10"/>
  </w:num>
  <w:num w:numId="2" w16cid:durableId="1738240502">
    <w:abstractNumId w:val="11"/>
  </w:num>
  <w:num w:numId="3" w16cid:durableId="798300787">
    <w:abstractNumId w:val="24"/>
  </w:num>
  <w:num w:numId="4" w16cid:durableId="1684741988">
    <w:abstractNumId w:val="14"/>
  </w:num>
  <w:num w:numId="5" w16cid:durableId="510294766">
    <w:abstractNumId w:val="13"/>
  </w:num>
  <w:num w:numId="6" w16cid:durableId="1516935">
    <w:abstractNumId w:val="19"/>
  </w:num>
  <w:num w:numId="7" w16cid:durableId="841816477">
    <w:abstractNumId w:val="28"/>
  </w:num>
  <w:num w:numId="8" w16cid:durableId="713894390">
    <w:abstractNumId w:val="17"/>
  </w:num>
  <w:num w:numId="9" w16cid:durableId="1727485653">
    <w:abstractNumId w:val="9"/>
  </w:num>
  <w:num w:numId="10" w16cid:durableId="54279889">
    <w:abstractNumId w:val="7"/>
  </w:num>
  <w:num w:numId="11" w16cid:durableId="1288200652">
    <w:abstractNumId w:val="6"/>
  </w:num>
  <w:num w:numId="12" w16cid:durableId="1245913755">
    <w:abstractNumId w:val="5"/>
  </w:num>
  <w:num w:numId="13" w16cid:durableId="1298099413">
    <w:abstractNumId w:val="4"/>
  </w:num>
  <w:num w:numId="14" w16cid:durableId="204873638">
    <w:abstractNumId w:val="8"/>
  </w:num>
  <w:num w:numId="15" w16cid:durableId="1958485779">
    <w:abstractNumId w:val="3"/>
  </w:num>
  <w:num w:numId="16" w16cid:durableId="1652513572">
    <w:abstractNumId w:val="2"/>
  </w:num>
  <w:num w:numId="17" w16cid:durableId="846217414">
    <w:abstractNumId w:val="1"/>
  </w:num>
  <w:num w:numId="18" w16cid:durableId="320355641">
    <w:abstractNumId w:val="0"/>
  </w:num>
  <w:num w:numId="19" w16cid:durableId="357590396">
    <w:abstractNumId w:val="22"/>
  </w:num>
  <w:num w:numId="20" w16cid:durableId="1884444914">
    <w:abstractNumId w:val="30"/>
  </w:num>
  <w:num w:numId="21" w16cid:durableId="875384253">
    <w:abstractNumId w:val="29"/>
  </w:num>
  <w:num w:numId="22" w16cid:durableId="428352782">
    <w:abstractNumId w:val="32"/>
  </w:num>
  <w:num w:numId="23" w16cid:durableId="267784008">
    <w:abstractNumId w:val="25"/>
  </w:num>
  <w:num w:numId="24" w16cid:durableId="1350108893">
    <w:abstractNumId w:val="15"/>
  </w:num>
  <w:num w:numId="25" w16cid:durableId="1281768249">
    <w:abstractNumId w:val="26"/>
  </w:num>
  <w:num w:numId="26" w16cid:durableId="680014078">
    <w:abstractNumId w:val="12"/>
  </w:num>
  <w:num w:numId="27" w16cid:durableId="1212962530">
    <w:abstractNumId w:val="27"/>
  </w:num>
  <w:num w:numId="28" w16cid:durableId="2072263845">
    <w:abstractNumId w:val="20"/>
  </w:num>
  <w:num w:numId="29" w16cid:durableId="983004107">
    <w:abstractNumId w:val="18"/>
  </w:num>
  <w:num w:numId="30" w16cid:durableId="1045258486">
    <w:abstractNumId w:val="31"/>
  </w:num>
  <w:num w:numId="31" w16cid:durableId="1466268702">
    <w:abstractNumId w:val="16"/>
  </w:num>
  <w:num w:numId="32" w16cid:durableId="1330715122">
    <w:abstractNumId w:val="21"/>
  </w:num>
  <w:num w:numId="33" w16cid:durableId="64975413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18D"/>
    <w:rsid w:val="00004245"/>
    <w:rsid w:val="00004562"/>
    <w:rsid w:val="00006237"/>
    <w:rsid w:val="0000663D"/>
    <w:rsid w:val="00010D95"/>
    <w:rsid w:val="00011BFA"/>
    <w:rsid w:val="00012581"/>
    <w:rsid w:val="0002562D"/>
    <w:rsid w:val="0003377A"/>
    <w:rsid w:val="00035232"/>
    <w:rsid w:val="00035E11"/>
    <w:rsid w:val="0003618D"/>
    <w:rsid w:val="00036BD6"/>
    <w:rsid w:val="00041068"/>
    <w:rsid w:val="000418EF"/>
    <w:rsid w:val="0004513F"/>
    <w:rsid w:val="00050D4B"/>
    <w:rsid w:val="0005205D"/>
    <w:rsid w:val="00052426"/>
    <w:rsid w:val="00052FF4"/>
    <w:rsid w:val="00053E43"/>
    <w:rsid w:val="0005430B"/>
    <w:rsid w:val="0005732F"/>
    <w:rsid w:val="00062E29"/>
    <w:rsid w:val="00065564"/>
    <w:rsid w:val="00066DF0"/>
    <w:rsid w:val="00074DAC"/>
    <w:rsid w:val="0007714E"/>
    <w:rsid w:val="000840F9"/>
    <w:rsid w:val="00085763"/>
    <w:rsid w:val="0009698A"/>
    <w:rsid w:val="000A1B78"/>
    <w:rsid w:val="000A6480"/>
    <w:rsid w:val="000A7175"/>
    <w:rsid w:val="000A77C6"/>
    <w:rsid w:val="000B11FA"/>
    <w:rsid w:val="000B4FE7"/>
    <w:rsid w:val="000C0969"/>
    <w:rsid w:val="000C1A1A"/>
    <w:rsid w:val="000C5CAF"/>
    <w:rsid w:val="000D2C91"/>
    <w:rsid w:val="000D631F"/>
    <w:rsid w:val="000D6AB7"/>
    <w:rsid w:val="000E1539"/>
    <w:rsid w:val="000E559E"/>
    <w:rsid w:val="000E55A1"/>
    <w:rsid w:val="000E6E43"/>
    <w:rsid w:val="000F213A"/>
    <w:rsid w:val="000F2A4E"/>
    <w:rsid w:val="000F2D93"/>
    <w:rsid w:val="000F650E"/>
    <w:rsid w:val="00100B98"/>
    <w:rsid w:val="00106601"/>
    <w:rsid w:val="0010763B"/>
    <w:rsid w:val="00110A9F"/>
    <w:rsid w:val="00111608"/>
    <w:rsid w:val="00114E80"/>
    <w:rsid w:val="0011555C"/>
    <w:rsid w:val="001170AE"/>
    <w:rsid w:val="00122DED"/>
    <w:rsid w:val="001232A6"/>
    <w:rsid w:val="00132265"/>
    <w:rsid w:val="00134E43"/>
    <w:rsid w:val="00135A2A"/>
    <w:rsid w:val="00135E7B"/>
    <w:rsid w:val="00137CBB"/>
    <w:rsid w:val="00141036"/>
    <w:rsid w:val="00145B8E"/>
    <w:rsid w:val="0014640F"/>
    <w:rsid w:val="00152E4D"/>
    <w:rsid w:val="001579D8"/>
    <w:rsid w:val="00161FA4"/>
    <w:rsid w:val="001639F5"/>
    <w:rsid w:val="001649F5"/>
    <w:rsid w:val="00165FA8"/>
    <w:rsid w:val="00167D2D"/>
    <w:rsid w:val="001725DA"/>
    <w:rsid w:val="00176F3C"/>
    <w:rsid w:val="0018093D"/>
    <w:rsid w:val="00182202"/>
    <w:rsid w:val="00187A59"/>
    <w:rsid w:val="0019042B"/>
    <w:rsid w:val="001909C0"/>
    <w:rsid w:val="001910C5"/>
    <w:rsid w:val="001B1B37"/>
    <w:rsid w:val="001B4C7E"/>
    <w:rsid w:val="001B7CBC"/>
    <w:rsid w:val="001C11BE"/>
    <w:rsid w:val="001C6232"/>
    <w:rsid w:val="001C63E7"/>
    <w:rsid w:val="001D2384"/>
    <w:rsid w:val="001D2A06"/>
    <w:rsid w:val="001D3857"/>
    <w:rsid w:val="001D66E1"/>
    <w:rsid w:val="001E2293"/>
    <w:rsid w:val="001E34AC"/>
    <w:rsid w:val="001E5F7F"/>
    <w:rsid w:val="001F09EC"/>
    <w:rsid w:val="001F5B4F"/>
    <w:rsid w:val="001F5C28"/>
    <w:rsid w:val="001F6547"/>
    <w:rsid w:val="002017AC"/>
    <w:rsid w:val="00204AE4"/>
    <w:rsid w:val="0020548B"/>
    <w:rsid w:val="0020607F"/>
    <w:rsid w:val="00206E2A"/>
    <w:rsid w:val="00206FF8"/>
    <w:rsid w:val="002074B2"/>
    <w:rsid w:val="00213E9B"/>
    <w:rsid w:val="0021417B"/>
    <w:rsid w:val="00216489"/>
    <w:rsid w:val="00220A9C"/>
    <w:rsid w:val="002246F1"/>
    <w:rsid w:val="00225889"/>
    <w:rsid w:val="0022773A"/>
    <w:rsid w:val="00230B64"/>
    <w:rsid w:val="00236729"/>
    <w:rsid w:val="00236DE9"/>
    <w:rsid w:val="00242226"/>
    <w:rsid w:val="002443EB"/>
    <w:rsid w:val="002518D2"/>
    <w:rsid w:val="00252B9A"/>
    <w:rsid w:val="00253F98"/>
    <w:rsid w:val="00254088"/>
    <w:rsid w:val="00255D47"/>
    <w:rsid w:val="00256039"/>
    <w:rsid w:val="002578D7"/>
    <w:rsid w:val="00257AA9"/>
    <w:rsid w:val="00262D4E"/>
    <w:rsid w:val="002646C8"/>
    <w:rsid w:val="00267F2B"/>
    <w:rsid w:val="00276D95"/>
    <w:rsid w:val="00280D1D"/>
    <w:rsid w:val="00281C96"/>
    <w:rsid w:val="00282B5D"/>
    <w:rsid w:val="00283592"/>
    <w:rsid w:val="00286914"/>
    <w:rsid w:val="00294CD2"/>
    <w:rsid w:val="002A1CF2"/>
    <w:rsid w:val="002A2E44"/>
    <w:rsid w:val="002A393B"/>
    <w:rsid w:val="002B08A4"/>
    <w:rsid w:val="002B2998"/>
    <w:rsid w:val="002B5C1A"/>
    <w:rsid w:val="002B64EE"/>
    <w:rsid w:val="002C46FB"/>
    <w:rsid w:val="002C49D6"/>
    <w:rsid w:val="002C6C31"/>
    <w:rsid w:val="002C6E2C"/>
    <w:rsid w:val="002C748C"/>
    <w:rsid w:val="002C75A2"/>
    <w:rsid w:val="002C7859"/>
    <w:rsid w:val="002D0E88"/>
    <w:rsid w:val="002D23AD"/>
    <w:rsid w:val="002D52B2"/>
    <w:rsid w:val="002D6DA5"/>
    <w:rsid w:val="002D7BAE"/>
    <w:rsid w:val="002E2611"/>
    <w:rsid w:val="002E274E"/>
    <w:rsid w:val="002E68CD"/>
    <w:rsid w:val="002F5064"/>
    <w:rsid w:val="002F678C"/>
    <w:rsid w:val="002F7B77"/>
    <w:rsid w:val="003063C0"/>
    <w:rsid w:val="00312D26"/>
    <w:rsid w:val="00312F5D"/>
    <w:rsid w:val="00317DEA"/>
    <w:rsid w:val="00322A9F"/>
    <w:rsid w:val="00323121"/>
    <w:rsid w:val="00334D4B"/>
    <w:rsid w:val="00335B5E"/>
    <w:rsid w:val="00337DDE"/>
    <w:rsid w:val="00345315"/>
    <w:rsid w:val="00346631"/>
    <w:rsid w:val="00347094"/>
    <w:rsid w:val="0036336D"/>
    <w:rsid w:val="00364B2C"/>
    <w:rsid w:val="00364E1D"/>
    <w:rsid w:val="00365254"/>
    <w:rsid w:val="00365327"/>
    <w:rsid w:val="00374337"/>
    <w:rsid w:val="00374C23"/>
    <w:rsid w:val="00374D9A"/>
    <w:rsid w:val="00375ECA"/>
    <w:rsid w:val="00377612"/>
    <w:rsid w:val="0038056A"/>
    <w:rsid w:val="00382603"/>
    <w:rsid w:val="00383954"/>
    <w:rsid w:val="0039126D"/>
    <w:rsid w:val="003964D4"/>
    <w:rsid w:val="0039656A"/>
    <w:rsid w:val="00396E0C"/>
    <w:rsid w:val="003A5ED3"/>
    <w:rsid w:val="003A6677"/>
    <w:rsid w:val="003B14A0"/>
    <w:rsid w:val="003B595E"/>
    <w:rsid w:val="003B6B2F"/>
    <w:rsid w:val="003D04B7"/>
    <w:rsid w:val="003D09E4"/>
    <w:rsid w:val="003D414A"/>
    <w:rsid w:val="003D49E5"/>
    <w:rsid w:val="003D7408"/>
    <w:rsid w:val="003E30F2"/>
    <w:rsid w:val="003E365F"/>
    <w:rsid w:val="003E3B7D"/>
    <w:rsid w:val="003E766F"/>
    <w:rsid w:val="003F2747"/>
    <w:rsid w:val="003F2F2A"/>
    <w:rsid w:val="003F6B53"/>
    <w:rsid w:val="003F768C"/>
    <w:rsid w:val="004001AF"/>
    <w:rsid w:val="0040048B"/>
    <w:rsid w:val="00410F28"/>
    <w:rsid w:val="0041674F"/>
    <w:rsid w:val="00420A49"/>
    <w:rsid w:val="0042284E"/>
    <w:rsid w:val="0042594D"/>
    <w:rsid w:val="00441382"/>
    <w:rsid w:val="00441577"/>
    <w:rsid w:val="0044704B"/>
    <w:rsid w:val="00451FDB"/>
    <w:rsid w:val="0045460D"/>
    <w:rsid w:val="00455775"/>
    <w:rsid w:val="004564A6"/>
    <w:rsid w:val="00460433"/>
    <w:rsid w:val="00462FC7"/>
    <w:rsid w:val="004656F6"/>
    <w:rsid w:val="004659D3"/>
    <w:rsid w:val="004666BC"/>
    <w:rsid w:val="00466D71"/>
    <w:rsid w:val="00471C0F"/>
    <w:rsid w:val="00472E5E"/>
    <w:rsid w:val="004733C3"/>
    <w:rsid w:val="0047392D"/>
    <w:rsid w:val="00474854"/>
    <w:rsid w:val="0047518D"/>
    <w:rsid w:val="00477CF7"/>
    <w:rsid w:val="004804E1"/>
    <w:rsid w:val="0048118A"/>
    <w:rsid w:val="00484C8E"/>
    <w:rsid w:val="00486319"/>
    <w:rsid w:val="00487543"/>
    <w:rsid w:val="004875E2"/>
    <w:rsid w:val="00490BBD"/>
    <w:rsid w:val="00495327"/>
    <w:rsid w:val="004A2910"/>
    <w:rsid w:val="004A4E45"/>
    <w:rsid w:val="004B07C9"/>
    <w:rsid w:val="004B2C90"/>
    <w:rsid w:val="004B4E57"/>
    <w:rsid w:val="004C51F8"/>
    <w:rsid w:val="004C67E4"/>
    <w:rsid w:val="004C6843"/>
    <w:rsid w:val="004D2412"/>
    <w:rsid w:val="004E334E"/>
    <w:rsid w:val="004E6D9A"/>
    <w:rsid w:val="004F036C"/>
    <w:rsid w:val="004F4A4D"/>
    <w:rsid w:val="004F6A99"/>
    <w:rsid w:val="005017F3"/>
    <w:rsid w:val="00501A64"/>
    <w:rsid w:val="00503BFD"/>
    <w:rsid w:val="005043E5"/>
    <w:rsid w:val="00513D36"/>
    <w:rsid w:val="00514F37"/>
    <w:rsid w:val="00515E2F"/>
    <w:rsid w:val="00521726"/>
    <w:rsid w:val="005225A0"/>
    <w:rsid w:val="00524283"/>
    <w:rsid w:val="00526530"/>
    <w:rsid w:val="0053645C"/>
    <w:rsid w:val="005434FD"/>
    <w:rsid w:val="00543D5E"/>
    <w:rsid w:val="00545244"/>
    <w:rsid w:val="00546AD4"/>
    <w:rsid w:val="005479BE"/>
    <w:rsid w:val="00550742"/>
    <w:rsid w:val="00552151"/>
    <w:rsid w:val="00553801"/>
    <w:rsid w:val="005615BE"/>
    <w:rsid w:val="00562E3D"/>
    <w:rsid w:val="00575FFC"/>
    <w:rsid w:val="005818B8"/>
    <w:rsid w:val="00583B15"/>
    <w:rsid w:val="0059027A"/>
    <w:rsid w:val="00592760"/>
    <w:rsid w:val="00594B73"/>
    <w:rsid w:val="005A1BD7"/>
    <w:rsid w:val="005A2BEC"/>
    <w:rsid w:val="005A36BE"/>
    <w:rsid w:val="005A460E"/>
    <w:rsid w:val="005A6567"/>
    <w:rsid w:val="005B4FAF"/>
    <w:rsid w:val="005C5603"/>
    <w:rsid w:val="005C58D0"/>
    <w:rsid w:val="005C6668"/>
    <w:rsid w:val="005D0061"/>
    <w:rsid w:val="005D4151"/>
    <w:rsid w:val="005D4EE5"/>
    <w:rsid w:val="005D5E21"/>
    <w:rsid w:val="005E02CD"/>
    <w:rsid w:val="005E16B5"/>
    <w:rsid w:val="005E3E58"/>
    <w:rsid w:val="005F06A4"/>
    <w:rsid w:val="005F1E97"/>
    <w:rsid w:val="0060085C"/>
    <w:rsid w:val="006040DB"/>
    <w:rsid w:val="00606D41"/>
    <w:rsid w:val="00610FF8"/>
    <w:rsid w:val="00612C22"/>
    <w:rsid w:val="00613F45"/>
    <w:rsid w:val="00624485"/>
    <w:rsid w:val="00641E45"/>
    <w:rsid w:val="00647A67"/>
    <w:rsid w:val="00653D01"/>
    <w:rsid w:val="00664EE1"/>
    <w:rsid w:val="00666008"/>
    <w:rsid w:val="006662ED"/>
    <w:rsid w:val="00670274"/>
    <w:rsid w:val="006767B2"/>
    <w:rsid w:val="006857CD"/>
    <w:rsid w:val="00685EED"/>
    <w:rsid w:val="0069400A"/>
    <w:rsid w:val="006953A2"/>
    <w:rsid w:val="006A71EA"/>
    <w:rsid w:val="006B0F13"/>
    <w:rsid w:val="006B1A60"/>
    <w:rsid w:val="006B6044"/>
    <w:rsid w:val="006C6A9D"/>
    <w:rsid w:val="006D0027"/>
    <w:rsid w:val="006D1154"/>
    <w:rsid w:val="006D1C7B"/>
    <w:rsid w:val="006D2ECD"/>
    <w:rsid w:val="006D578F"/>
    <w:rsid w:val="006F2D32"/>
    <w:rsid w:val="006F3EC5"/>
    <w:rsid w:val="006F786A"/>
    <w:rsid w:val="00703BD3"/>
    <w:rsid w:val="00705849"/>
    <w:rsid w:val="00706308"/>
    <w:rsid w:val="00712665"/>
    <w:rsid w:val="0071386B"/>
    <w:rsid w:val="0072479C"/>
    <w:rsid w:val="007358BA"/>
    <w:rsid w:val="007361EE"/>
    <w:rsid w:val="00741B90"/>
    <w:rsid w:val="00741FDB"/>
    <w:rsid w:val="00743326"/>
    <w:rsid w:val="00743B04"/>
    <w:rsid w:val="00750733"/>
    <w:rsid w:val="00750780"/>
    <w:rsid w:val="007525D1"/>
    <w:rsid w:val="00752725"/>
    <w:rsid w:val="00752BF9"/>
    <w:rsid w:val="0075310F"/>
    <w:rsid w:val="0075480E"/>
    <w:rsid w:val="00756C31"/>
    <w:rsid w:val="007574D0"/>
    <w:rsid w:val="00760A65"/>
    <w:rsid w:val="00763B35"/>
    <w:rsid w:val="00764AF2"/>
    <w:rsid w:val="00766E99"/>
    <w:rsid w:val="007677AB"/>
    <w:rsid w:val="00770652"/>
    <w:rsid w:val="00772136"/>
    <w:rsid w:val="00775717"/>
    <w:rsid w:val="00776618"/>
    <w:rsid w:val="007841A3"/>
    <w:rsid w:val="007865DD"/>
    <w:rsid w:val="00787B55"/>
    <w:rsid w:val="0079179F"/>
    <w:rsid w:val="00792FC0"/>
    <w:rsid w:val="00793E98"/>
    <w:rsid w:val="00796A8D"/>
    <w:rsid w:val="007A0C5D"/>
    <w:rsid w:val="007B0C68"/>
    <w:rsid w:val="007B3114"/>
    <w:rsid w:val="007B5373"/>
    <w:rsid w:val="007C0010"/>
    <w:rsid w:val="007C037C"/>
    <w:rsid w:val="007C30FF"/>
    <w:rsid w:val="007D4A7D"/>
    <w:rsid w:val="007D4DCE"/>
    <w:rsid w:val="007D5C93"/>
    <w:rsid w:val="007D5DD9"/>
    <w:rsid w:val="007D6A1A"/>
    <w:rsid w:val="007E07E3"/>
    <w:rsid w:val="007E7724"/>
    <w:rsid w:val="007F0A2A"/>
    <w:rsid w:val="007F10BB"/>
    <w:rsid w:val="007F1272"/>
    <w:rsid w:val="007F1417"/>
    <w:rsid w:val="007F3D6F"/>
    <w:rsid w:val="007F48F0"/>
    <w:rsid w:val="007F653F"/>
    <w:rsid w:val="00803647"/>
    <w:rsid w:val="008064EE"/>
    <w:rsid w:val="00810585"/>
    <w:rsid w:val="008137ED"/>
    <w:rsid w:val="0081434C"/>
    <w:rsid w:val="00814801"/>
    <w:rsid w:val="008222EE"/>
    <w:rsid w:val="00822959"/>
    <w:rsid w:val="00823AC1"/>
    <w:rsid w:val="00826EA4"/>
    <w:rsid w:val="00832239"/>
    <w:rsid w:val="008345CD"/>
    <w:rsid w:val="00843B35"/>
    <w:rsid w:val="00853010"/>
    <w:rsid w:val="00854B34"/>
    <w:rsid w:val="0085731C"/>
    <w:rsid w:val="0086137E"/>
    <w:rsid w:val="008664DD"/>
    <w:rsid w:val="00871078"/>
    <w:rsid w:val="008712B7"/>
    <w:rsid w:val="008736AE"/>
    <w:rsid w:val="00873E70"/>
    <w:rsid w:val="00874182"/>
    <w:rsid w:val="008775D3"/>
    <w:rsid w:val="00877BD5"/>
    <w:rsid w:val="008802D3"/>
    <w:rsid w:val="00880694"/>
    <w:rsid w:val="00882C31"/>
    <w:rsid w:val="00884BF0"/>
    <w:rsid w:val="00886BB9"/>
    <w:rsid w:val="008870F0"/>
    <w:rsid w:val="008931CF"/>
    <w:rsid w:val="00893934"/>
    <w:rsid w:val="008A2A1D"/>
    <w:rsid w:val="008A5E5E"/>
    <w:rsid w:val="008B5CD1"/>
    <w:rsid w:val="008C2F90"/>
    <w:rsid w:val="008C552E"/>
    <w:rsid w:val="008C5834"/>
    <w:rsid w:val="008C6251"/>
    <w:rsid w:val="008D1CAA"/>
    <w:rsid w:val="008D7BDD"/>
    <w:rsid w:val="008E04A7"/>
    <w:rsid w:val="008F48C4"/>
    <w:rsid w:val="008F6A02"/>
    <w:rsid w:val="0090019B"/>
    <w:rsid w:val="009011F7"/>
    <w:rsid w:val="0090197F"/>
    <w:rsid w:val="00901CD7"/>
    <w:rsid w:val="0090254C"/>
    <w:rsid w:val="0090724E"/>
    <w:rsid w:val="00907888"/>
    <w:rsid w:val="00907DE2"/>
    <w:rsid w:val="00910D57"/>
    <w:rsid w:val="0091484C"/>
    <w:rsid w:val="009221AC"/>
    <w:rsid w:val="009225D7"/>
    <w:rsid w:val="009248C1"/>
    <w:rsid w:val="009261FD"/>
    <w:rsid w:val="00934750"/>
    <w:rsid w:val="00934E30"/>
    <w:rsid w:val="00935271"/>
    <w:rsid w:val="00943209"/>
    <w:rsid w:val="0094509D"/>
    <w:rsid w:val="00945318"/>
    <w:rsid w:val="00950DB4"/>
    <w:rsid w:val="009534C6"/>
    <w:rsid w:val="00957CCB"/>
    <w:rsid w:val="009606EB"/>
    <w:rsid w:val="009634EC"/>
    <w:rsid w:val="00963973"/>
    <w:rsid w:val="00966E63"/>
    <w:rsid w:val="00970B47"/>
    <w:rsid w:val="00971786"/>
    <w:rsid w:val="00971B3B"/>
    <w:rsid w:val="00974F26"/>
    <w:rsid w:val="00974F9E"/>
    <w:rsid w:val="00982FA7"/>
    <w:rsid w:val="009A00E2"/>
    <w:rsid w:val="009A6B5F"/>
    <w:rsid w:val="009B18A8"/>
    <w:rsid w:val="009B727B"/>
    <w:rsid w:val="009C1976"/>
    <w:rsid w:val="009C2F70"/>
    <w:rsid w:val="009C2F9E"/>
    <w:rsid w:val="009D3B9F"/>
    <w:rsid w:val="009D5AE2"/>
    <w:rsid w:val="009E655C"/>
    <w:rsid w:val="009F2374"/>
    <w:rsid w:val="009F5306"/>
    <w:rsid w:val="009F74CD"/>
    <w:rsid w:val="009F7CB4"/>
    <w:rsid w:val="00A01DF0"/>
    <w:rsid w:val="00A03584"/>
    <w:rsid w:val="00A0408E"/>
    <w:rsid w:val="00A06051"/>
    <w:rsid w:val="00A07FEF"/>
    <w:rsid w:val="00A13BD1"/>
    <w:rsid w:val="00A1497C"/>
    <w:rsid w:val="00A16B83"/>
    <w:rsid w:val="00A2097D"/>
    <w:rsid w:val="00A21956"/>
    <w:rsid w:val="00A24C1C"/>
    <w:rsid w:val="00A279F9"/>
    <w:rsid w:val="00A33F11"/>
    <w:rsid w:val="00A42EEC"/>
    <w:rsid w:val="00A463DC"/>
    <w:rsid w:val="00A50406"/>
    <w:rsid w:val="00A50767"/>
    <w:rsid w:val="00A50801"/>
    <w:rsid w:val="00A509DF"/>
    <w:rsid w:val="00A54437"/>
    <w:rsid w:val="00A60A58"/>
    <w:rsid w:val="00A61B21"/>
    <w:rsid w:val="00A65B09"/>
    <w:rsid w:val="00A670BB"/>
    <w:rsid w:val="00A71291"/>
    <w:rsid w:val="00A76E7C"/>
    <w:rsid w:val="00A80C33"/>
    <w:rsid w:val="00A871D6"/>
    <w:rsid w:val="00A93FA1"/>
    <w:rsid w:val="00AA2F6F"/>
    <w:rsid w:val="00AA4FEE"/>
    <w:rsid w:val="00AB0D90"/>
    <w:rsid w:val="00AB1E21"/>
    <w:rsid w:val="00AB1E30"/>
    <w:rsid w:val="00AB2477"/>
    <w:rsid w:val="00AB3BF3"/>
    <w:rsid w:val="00AB56F0"/>
    <w:rsid w:val="00AB5DBD"/>
    <w:rsid w:val="00AB5E94"/>
    <w:rsid w:val="00AB5F0C"/>
    <w:rsid w:val="00AB77BB"/>
    <w:rsid w:val="00AC273E"/>
    <w:rsid w:val="00AC2EC5"/>
    <w:rsid w:val="00AC4F00"/>
    <w:rsid w:val="00AC7EB3"/>
    <w:rsid w:val="00AD05B8"/>
    <w:rsid w:val="00AD066E"/>
    <w:rsid w:val="00AD24E6"/>
    <w:rsid w:val="00AD31A0"/>
    <w:rsid w:val="00AD3AEC"/>
    <w:rsid w:val="00AD44F1"/>
    <w:rsid w:val="00AD45EB"/>
    <w:rsid w:val="00AD46B2"/>
    <w:rsid w:val="00AD4DF7"/>
    <w:rsid w:val="00AD56C6"/>
    <w:rsid w:val="00AD6476"/>
    <w:rsid w:val="00AE0183"/>
    <w:rsid w:val="00AE2110"/>
    <w:rsid w:val="00AE2632"/>
    <w:rsid w:val="00AE2EB1"/>
    <w:rsid w:val="00AF0DCC"/>
    <w:rsid w:val="00B01DA1"/>
    <w:rsid w:val="00B05DF5"/>
    <w:rsid w:val="00B107BB"/>
    <w:rsid w:val="00B11A76"/>
    <w:rsid w:val="00B233E3"/>
    <w:rsid w:val="00B30352"/>
    <w:rsid w:val="00B346DF"/>
    <w:rsid w:val="00B36080"/>
    <w:rsid w:val="00B43A86"/>
    <w:rsid w:val="00B460C2"/>
    <w:rsid w:val="00B47460"/>
    <w:rsid w:val="00B478C2"/>
    <w:rsid w:val="00B62A1A"/>
    <w:rsid w:val="00B63EB9"/>
    <w:rsid w:val="00B64D23"/>
    <w:rsid w:val="00B700A5"/>
    <w:rsid w:val="00B703F5"/>
    <w:rsid w:val="00B74F99"/>
    <w:rsid w:val="00B75ED8"/>
    <w:rsid w:val="00B77809"/>
    <w:rsid w:val="00B83B98"/>
    <w:rsid w:val="00B83FAC"/>
    <w:rsid w:val="00B860DC"/>
    <w:rsid w:val="00B86C2D"/>
    <w:rsid w:val="00B9540B"/>
    <w:rsid w:val="00BA3794"/>
    <w:rsid w:val="00BA3F4D"/>
    <w:rsid w:val="00BA4A45"/>
    <w:rsid w:val="00BA6CA3"/>
    <w:rsid w:val="00BA79E3"/>
    <w:rsid w:val="00BB1FC1"/>
    <w:rsid w:val="00BB239A"/>
    <w:rsid w:val="00BB31CE"/>
    <w:rsid w:val="00BB6296"/>
    <w:rsid w:val="00BC0188"/>
    <w:rsid w:val="00BC0384"/>
    <w:rsid w:val="00BC6C17"/>
    <w:rsid w:val="00BC6FB7"/>
    <w:rsid w:val="00BD13AE"/>
    <w:rsid w:val="00BD5564"/>
    <w:rsid w:val="00BE55A7"/>
    <w:rsid w:val="00BE64B3"/>
    <w:rsid w:val="00BF4836"/>
    <w:rsid w:val="00BF61F8"/>
    <w:rsid w:val="00BF6A7B"/>
    <w:rsid w:val="00BF6B3C"/>
    <w:rsid w:val="00C03666"/>
    <w:rsid w:val="00C043F7"/>
    <w:rsid w:val="00C06D9A"/>
    <w:rsid w:val="00C0702B"/>
    <w:rsid w:val="00C1025B"/>
    <w:rsid w:val="00C11B08"/>
    <w:rsid w:val="00C12133"/>
    <w:rsid w:val="00C12A81"/>
    <w:rsid w:val="00C16413"/>
    <w:rsid w:val="00C17A25"/>
    <w:rsid w:val="00C201EB"/>
    <w:rsid w:val="00C20B27"/>
    <w:rsid w:val="00C22741"/>
    <w:rsid w:val="00C33308"/>
    <w:rsid w:val="00C4003A"/>
    <w:rsid w:val="00C41422"/>
    <w:rsid w:val="00C426AA"/>
    <w:rsid w:val="00C47108"/>
    <w:rsid w:val="00C50828"/>
    <w:rsid w:val="00C510DA"/>
    <w:rsid w:val="00C51137"/>
    <w:rsid w:val="00C6206C"/>
    <w:rsid w:val="00C62814"/>
    <w:rsid w:val="00C67663"/>
    <w:rsid w:val="00C72D11"/>
    <w:rsid w:val="00C7747D"/>
    <w:rsid w:val="00C80983"/>
    <w:rsid w:val="00C80CC7"/>
    <w:rsid w:val="00C85E2B"/>
    <w:rsid w:val="00C863AE"/>
    <w:rsid w:val="00C87372"/>
    <w:rsid w:val="00C92E08"/>
    <w:rsid w:val="00C93473"/>
    <w:rsid w:val="00C971C1"/>
    <w:rsid w:val="00CA1FE3"/>
    <w:rsid w:val="00CA332D"/>
    <w:rsid w:val="00CB254D"/>
    <w:rsid w:val="00CB3533"/>
    <w:rsid w:val="00CB7600"/>
    <w:rsid w:val="00CB7625"/>
    <w:rsid w:val="00CB7AF8"/>
    <w:rsid w:val="00CB7D61"/>
    <w:rsid w:val="00CC6A4B"/>
    <w:rsid w:val="00CD55B8"/>
    <w:rsid w:val="00CD7A5A"/>
    <w:rsid w:val="00CD7AAF"/>
    <w:rsid w:val="00CE0941"/>
    <w:rsid w:val="00CE2BA6"/>
    <w:rsid w:val="00CE564D"/>
    <w:rsid w:val="00CF181E"/>
    <w:rsid w:val="00CF2B0C"/>
    <w:rsid w:val="00CF79E7"/>
    <w:rsid w:val="00D023A0"/>
    <w:rsid w:val="00D048DC"/>
    <w:rsid w:val="00D10D16"/>
    <w:rsid w:val="00D13079"/>
    <w:rsid w:val="00D14972"/>
    <w:rsid w:val="00D15447"/>
    <w:rsid w:val="00D16E87"/>
    <w:rsid w:val="00D212A7"/>
    <w:rsid w:val="00D25AA0"/>
    <w:rsid w:val="00D27D0E"/>
    <w:rsid w:val="00D31A1E"/>
    <w:rsid w:val="00D31A63"/>
    <w:rsid w:val="00D34B2D"/>
    <w:rsid w:val="00D35DA7"/>
    <w:rsid w:val="00D40E06"/>
    <w:rsid w:val="00D416B3"/>
    <w:rsid w:val="00D45FF1"/>
    <w:rsid w:val="00D46C73"/>
    <w:rsid w:val="00D47AD0"/>
    <w:rsid w:val="00D50AAF"/>
    <w:rsid w:val="00D56360"/>
    <w:rsid w:val="00D57A57"/>
    <w:rsid w:val="00D613A9"/>
    <w:rsid w:val="00D658D3"/>
    <w:rsid w:val="00D65FB6"/>
    <w:rsid w:val="00D663F3"/>
    <w:rsid w:val="00D7238E"/>
    <w:rsid w:val="00D73003"/>
    <w:rsid w:val="00D737B8"/>
    <w:rsid w:val="00D73C03"/>
    <w:rsid w:val="00D748C4"/>
    <w:rsid w:val="00D74BFD"/>
    <w:rsid w:val="00D802A1"/>
    <w:rsid w:val="00D81A72"/>
    <w:rsid w:val="00D834AC"/>
    <w:rsid w:val="00D90C35"/>
    <w:rsid w:val="00D910DD"/>
    <w:rsid w:val="00D92EDA"/>
    <w:rsid w:val="00D9359B"/>
    <w:rsid w:val="00D94B0E"/>
    <w:rsid w:val="00D94B48"/>
    <w:rsid w:val="00D96D83"/>
    <w:rsid w:val="00D97222"/>
    <w:rsid w:val="00DA5661"/>
    <w:rsid w:val="00DA6E07"/>
    <w:rsid w:val="00DA7584"/>
    <w:rsid w:val="00DA7A62"/>
    <w:rsid w:val="00DB0413"/>
    <w:rsid w:val="00DB08CC"/>
    <w:rsid w:val="00DB0F15"/>
    <w:rsid w:val="00DB3292"/>
    <w:rsid w:val="00DB3680"/>
    <w:rsid w:val="00DC1170"/>
    <w:rsid w:val="00DC131A"/>
    <w:rsid w:val="00DC14A8"/>
    <w:rsid w:val="00DC2F99"/>
    <w:rsid w:val="00DC3B21"/>
    <w:rsid w:val="00DC489D"/>
    <w:rsid w:val="00DC5414"/>
    <w:rsid w:val="00DC6A0D"/>
    <w:rsid w:val="00DD140B"/>
    <w:rsid w:val="00DD2123"/>
    <w:rsid w:val="00DD2A9E"/>
    <w:rsid w:val="00DD509E"/>
    <w:rsid w:val="00DE14C5"/>
    <w:rsid w:val="00DE2331"/>
    <w:rsid w:val="00DE2FD1"/>
    <w:rsid w:val="00DE5157"/>
    <w:rsid w:val="00DF1BBC"/>
    <w:rsid w:val="00DF1C08"/>
    <w:rsid w:val="00DF5154"/>
    <w:rsid w:val="00E03A08"/>
    <w:rsid w:val="00E05BA5"/>
    <w:rsid w:val="00E07762"/>
    <w:rsid w:val="00E119B4"/>
    <w:rsid w:val="00E12CAA"/>
    <w:rsid w:val="00E14F5F"/>
    <w:rsid w:val="00E239D8"/>
    <w:rsid w:val="00E25195"/>
    <w:rsid w:val="00E26CF5"/>
    <w:rsid w:val="00E318F2"/>
    <w:rsid w:val="00E334BB"/>
    <w:rsid w:val="00E3505D"/>
    <w:rsid w:val="00E42DAD"/>
    <w:rsid w:val="00E4520C"/>
    <w:rsid w:val="00E45F90"/>
    <w:rsid w:val="00E479FF"/>
    <w:rsid w:val="00E47E3C"/>
    <w:rsid w:val="00E52291"/>
    <w:rsid w:val="00E527BE"/>
    <w:rsid w:val="00E5387D"/>
    <w:rsid w:val="00E54E1B"/>
    <w:rsid w:val="00E56EFE"/>
    <w:rsid w:val="00E60B6E"/>
    <w:rsid w:val="00E60CE6"/>
    <w:rsid w:val="00E61D02"/>
    <w:rsid w:val="00E61F8A"/>
    <w:rsid w:val="00E62D48"/>
    <w:rsid w:val="00E6431C"/>
    <w:rsid w:val="00E64BFF"/>
    <w:rsid w:val="00E65900"/>
    <w:rsid w:val="00E65D32"/>
    <w:rsid w:val="00E678A0"/>
    <w:rsid w:val="00E7078D"/>
    <w:rsid w:val="00E7085E"/>
    <w:rsid w:val="00E731CD"/>
    <w:rsid w:val="00E7474E"/>
    <w:rsid w:val="00E76843"/>
    <w:rsid w:val="00E81195"/>
    <w:rsid w:val="00E87FB4"/>
    <w:rsid w:val="00E9275B"/>
    <w:rsid w:val="00E93FCF"/>
    <w:rsid w:val="00E96BF0"/>
    <w:rsid w:val="00E9778E"/>
    <w:rsid w:val="00EA557C"/>
    <w:rsid w:val="00EA694A"/>
    <w:rsid w:val="00EB1D13"/>
    <w:rsid w:val="00EB671B"/>
    <w:rsid w:val="00EB7C66"/>
    <w:rsid w:val="00EC005F"/>
    <w:rsid w:val="00EC0070"/>
    <w:rsid w:val="00EC28B6"/>
    <w:rsid w:val="00EC42E3"/>
    <w:rsid w:val="00EC4ED7"/>
    <w:rsid w:val="00EC72BE"/>
    <w:rsid w:val="00ED2A99"/>
    <w:rsid w:val="00EE044F"/>
    <w:rsid w:val="00EE35E4"/>
    <w:rsid w:val="00F005C9"/>
    <w:rsid w:val="00F0493F"/>
    <w:rsid w:val="00F11F5C"/>
    <w:rsid w:val="00F1404D"/>
    <w:rsid w:val="00F16B2B"/>
    <w:rsid w:val="00F16EDB"/>
    <w:rsid w:val="00F208DC"/>
    <w:rsid w:val="00F20EE4"/>
    <w:rsid w:val="00F22CB3"/>
    <w:rsid w:val="00F23431"/>
    <w:rsid w:val="00F234F5"/>
    <w:rsid w:val="00F3166C"/>
    <w:rsid w:val="00F33259"/>
    <w:rsid w:val="00F350AF"/>
    <w:rsid w:val="00F4215E"/>
    <w:rsid w:val="00F44FB8"/>
    <w:rsid w:val="00F502CA"/>
    <w:rsid w:val="00F507FB"/>
    <w:rsid w:val="00F519B9"/>
    <w:rsid w:val="00F526D7"/>
    <w:rsid w:val="00F551D3"/>
    <w:rsid w:val="00F55E8B"/>
    <w:rsid w:val="00F564F9"/>
    <w:rsid w:val="00F565C8"/>
    <w:rsid w:val="00F658E0"/>
    <w:rsid w:val="00F669BA"/>
    <w:rsid w:val="00F70CE4"/>
    <w:rsid w:val="00F7166D"/>
    <w:rsid w:val="00F7766C"/>
    <w:rsid w:val="00F77B99"/>
    <w:rsid w:val="00F81C80"/>
    <w:rsid w:val="00F82076"/>
    <w:rsid w:val="00F83E76"/>
    <w:rsid w:val="00F85BE6"/>
    <w:rsid w:val="00F87AA3"/>
    <w:rsid w:val="00F941D8"/>
    <w:rsid w:val="00F94FCC"/>
    <w:rsid w:val="00F96FC4"/>
    <w:rsid w:val="00FA0491"/>
    <w:rsid w:val="00FA1AA5"/>
    <w:rsid w:val="00FA269F"/>
    <w:rsid w:val="00FB21F7"/>
    <w:rsid w:val="00FB22AF"/>
    <w:rsid w:val="00FB2AAE"/>
    <w:rsid w:val="00FB2E3E"/>
    <w:rsid w:val="00FB6A82"/>
    <w:rsid w:val="00FB7F9C"/>
    <w:rsid w:val="00FC25E1"/>
    <w:rsid w:val="00FC3FA5"/>
    <w:rsid w:val="00FC6260"/>
    <w:rsid w:val="00FD2C03"/>
    <w:rsid w:val="00FD63B3"/>
    <w:rsid w:val="00FE1BFD"/>
    <w:rsid w:val="00FE30C8"/>
    <w:rsid w:val="00FE4BF9"/>
    <w:rsid w:val="00FE7673"/>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ecimalSymbol w:val=","/>
  <w:listSeparator w:val=";"/>
  <w14:docId w14:val="09B34D96"/>
  <w15:docId w15:val="{20E219EE-08CB-4ABD-9B86-0433653E4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nl-NL" w:eastAsia="nl-NL" w:bidi="ar-SA"/>
      </w:rPr>
    </w:rPrDefault>
    <w:pPrDefault>
      <w:pPr>
        <w:spacing w:line="280" w:lineRule="atLeast"/>
      </w:pPr>
    </w:pPrDefault>
  </w:docDefaults>
  <w:latentStyles w:defLockedState="0" w:defUIPriority="0" w:defSemiHidden="0" w:defUnhideWhenUsed="0" w:defQFormat="0" w:count="376">
    <w:lsdException w:name="heading 1" w:uiPriority="4" w:qFormat="1"/>
    <w:lsdException w:name="heading 2" w:uiPriority="6" w:qFormat="1"/>
    <w:lsdException w:name="heading 3" w:uiPriority="8" w:qFormat="1"/>
    <w:lsdException w:name="heading 4" w:uiPriority="48"/>
    <w:lsdException w:name="heading 5" w:uiPriority="49"/>
    <w:lsdException w:name="heading 6" w:uiPriority="50"/>
    <w:lsdException w:name="heading 7" w:semiHidden="1" w:uiPriority="51"/>
    <w:lsdException w:name="heading 8" w:semiHidden="1" w:uiPriority="52"/>
    <w:lsdException w:name="heading 9" w:semiHidden="1" w:uiPriority="53"/>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7"/>
    <w:lsdException w:name="toc 2" w:semiHidden="1" w:uiPriority="38"/>
    <w:lsdException w:name="toc 3" w:semiHidden="1" w:uiPriority="39"/>
    <w:lsdException w:name="toc 4" w:semiHidden="1" w:uiPriority="39"/>
    <w:lsdException w:name="toc 5" w:semiHidden="1" w:uiPriority="39"/>
    <w:lsdException w:name="toc 6" w:semiHidden="1" w:uiPriority="39"/>
    <w:lsdException w:name="toc 7" w:semiHidden="1" w:uiPriority="43"/>
    <w:lsdException w:name="toc 8" w:semiHidden="1" w:uiPriority="44"/>
    <w:lsdException w:name="toc 9" w:semiHidden="1" w:uiPriority="45"/>
    <w:lsdException w:name="Normal Indent" w:semiHidden="1"/>
    <w:lsdException w:name="footnote text" w:semiHidden="1" w:uiPriority="60"/>
    <w:lsdException w:name="annotation text" w:semiHidden="1"/>
    <w:lsdException w:name="header" w:semiHidden="1"/>
    <w:lsdException w:name="footer" w:semiHidden="1"/>
    <w:lsdException w:name="index heading" w:semiHidden="1"/>
    <w:lsdException w:name="caption" w:semiHidden="1" w:uiPriority="32"/>
    <w:lsdException w:name="table of figures" w:semiHidden="1" w:uiPriority="62"/>
    <w:lsdException w:name="envelope address" w:semiHidden="1"/>
    <w:lsdException w:name="envelope return" w:semiHidden="1"/>
    <w:lsdException w:name="footnote reference" w:semiHidden="1" w:uiPriority="59"/>
    <w:lsdException w:name="annotation reference" w:semiHidden="1"/>
    <w:lsdException w:name="line number" w:semiHidden="1"/>
    <w:lsdException w:name="page number" w:semiHidden="1"/>
    <w:lsdException w:name="endnote reference" w:semiHidden="1" w:uiPriority="57"/>
    <w:lsdException w:name="endnote text" w:semiHidden="1" w:uiPriority="58"/>
    <w:lsdException w:name="table of authorities" w:semiHidden="1"/>
    <w:lsdException w:name="macro" w:semiHidden="1"/>
    <w:lsdException w:name="toa heading" w:semiHidden="1"/>
    <w:lsdException w:name="List" w:semiHidden="1"/>
    <w:lsdException w:name="List Bullet" w:semiHidden="1"/>
    <w:lsdException w:name="List 2" w:semiHidden="1"/>
    <w:lsdException w:name="List 3"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uiPriority="33"/>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Standaard">
    <w:name w:val="Normal"/>
    <w:aliases w:val="Normal Waterschap Aa en Maas"/>
    <w:semiHidden/>
    <w:rsid w:val="001D66E1"/>
  </w:style>
  <w:style w:type="paragraph" w:styleId="Kop1">
    <w:name w:val="heading 1"/>
    <w:aliases w:val="Kop 1 Waterschap Aa en Maas"/>
    <w:basedOn w:val="ZsysbasisWaterschapAaenMaas"/>
    <w:next w:val="BasistekstWaterschapAaenMaas"/>
    <w:uiPriority w:val="4"/>
    <w:qFormat/>
    <w:rsid w:val="00BD13AE"/>
    <w:pPr>
      <w:keepNext/>
      <w:keepLines/>
      <w:pageBreakBefore/>
      <w:numPr>
        <w:numId w:val="26"/>
      </w:numPr>
      <w:spacing w:after="280" w:line="611" w:lineRule="atLeast"/>
      <w:outlineLvl w:val="0"/>
    </w:pPr>
    <w:rPr>
      <w:b/>
      <w:bCs/>
      <w:color w:val="003F72"/>
      <w:sz w:val="50"/>
      <w:szCs w:val="32"/>
    </w:rPr>
  </w:style>
  <w:style w:type="paragraph" w:styleId="Kop2">
    <w:name w:val="heading 2"/>
    <w:aliases w:val="Kop 2 Waterschap Aa en Maas"/>
    <w:basedOn w:val="ZsysbasisWaterschapAaenMaas"/>
    <w:next w:val="BasistekstWaterschapAaenMaas"/>
    <w:uiPriority w:val="6"/>
    <w:qFormat/>
    <w:rsid w:val="008F48C4"/>
    <w:pPr>
      <w:keepNext/>
      <w:keepLines/>
      <w:numPr>
        <w:ilvl w:val="1"/>
        <w:numId w:val="26"/>
      </w:numPr>
      <w:spacing w:before="480" w:line="400" w:lineRule="atLeast"/>
      <w:outlineLvl w:val="1"/>
    </w:pPr>
    <w:rPr>
      <w:b/>
      <w:bCs/>
      <w:iCs/>
      <w:color w:val="003F72"/>
      <w:sz w:val="32"/>
      <w:szCs w:val="44"/>
    </w:rPr>
  </w:style>
  <w:style w:type="paragraph" w:styleId="Kop3">
    <w:name w:val="heading 3"/>
    <w:aliases w:val="Kop 3 Waterschap Aa en Maas"/>
    <w:basedOn w:val="ZsysbasisWaterschapAaenMaas"/>
    <w:next w:val="BasistekstWaterschapAaenMaas"/>
    <w:uiPriority w:val="8"/>
    <w:qFormat/>
    <w:rsid w:val="008F48C4"/>
    <w:pPr>
      <w:keepNext/>
      <w:keepLines/>
      <w:numPr>
        <w:ilvl w:val="2"/>
        <w:numId w:val="26"/>
      </w:numPr>
      <w:spacing w:before="360" w:line="360" w:lineRule="atLeast"/>
      <w:outlineLvl w:val="2"/>
    </w:pPr>
    <w:rPr>
      <w:b/>
      <w:bCs/>
      <w:color w:val="003F72"/>
      <w:sz w:val="28"/>
      <w:szCs w:val="28"/>
    </w:rPr>
  </w:style>
  <w:style w:type="paragraph" w:styleId="Kop4">
    <w:name w:val="heading 4"/>
    <w:aliases w:val="Kop 4 Waterschap Aa en Maas"/>
    <w:basedOn w:val="ZsysbasisWaterschapAaenMaas"/>
    <w:next w:val="BasistekstWaterschapAaenMaas"/>
    <w:uiPriority w:val="48"/>
    <w:rsid w:val="00236729"/>
    <w:pPr>
      <w:keepNext/>
      <w:keepLines/>
      <w:numPr>
        <w:ilvl w:val="3"/>
        <w:numId w:val="26"/>
      </w:numPr>
      <w:outlineLvl w:val="3"/>
    </w:pPr>
    <w:rPr>
      <w:bCs/>
      <w:szCs w:val="24"/>
    </w:rPr>
  </w:style>
  <w:style w:type="paragraph" w:styleId="Kop5">
    <w:name w:val="heading 5"/>
    <w:aliases w:val="Kop 5 Waterschap Aa en Maas"/>
    <w:basedOn w:val="ZsysbasisWaterschapAaenMaas"/>
    <w:next w:val="BasistekstWaterschapAaenMaas"/>
    <w:uiPriority w:val="49"/>
    <w:rsid w:val="00236729"/>
    <w:pPr>
      <w:keepNext/>
      <w:keepLines/>
      <w:numPr>
        <w:ilvl w:val="4"/>
        <w:numId w:val="26"/>
      </w:numPr>
      <w:outlineLvl w:val="4"/>
    </w:pPr>
    <w:rPr>
      <w:bCs/>
      <w:iCs/>
      <w:szCs w:val="22"/>
    </w:rPr>
  </w:style>
  <w:style w:type="paragraph" w:styleId="Kop6">
    <w:name w:val="heading 6"/>
    <w:aliases w:val="Kop 6 Waterschap Aa en Maas"/>
    <w:basedOn w:val="ZsysbasisWaterschapAaenMaas"/>
    <w:next w:val="BasistekstWaterschapAaenMaas"/>
    <w:uiPriority w:val="50"/>
    <w:rsid w:val="00236729"/>
    <w:pPr>
      <w:keepNext/>
      <w:keepLines/>
      <w:numPr>
        <w:ilvl w:val="5"/>
        <w:numId w:val="26"/>
      </w:numPr>
      <w:outlineLvl w:val="5"/>
    </w:pPr>
  </w:style>
  <w:style w:type="paragraph" w:styleId="Kop7">
    <w:name w:val="heading 7"/>
    <w:aliases w:val="Kop 7 Waterschap Aa en Maas"/>
    <w:basedOn w:val="ZsysbasisWaterschapAaenMaas"/>
    <w:next w:val="BasistekstWaterschapAaenMaas"/>
    <w:uiPriority w:val="51"/>
    <w:rsid w:val="00236729"/>
    <w:pPr>
      <w:keepNext/>
      <w:keepLines/>
      <w:numPr>
        <w:ilvl w:val="6"/>
        <w:numId w:val="26"/>
      </w:numPr>
      <w:outlineLvl w:val="6"/>
    </w:pPr>
    <w:rPr>
      <w:bCs/>
    </w:rPr>
  </w:style>
  <w:style w:type="paragraph" w:styleId="Kop8">
    <w:name w:val="heading 8"/>
    <w:aliases w:val="Kop 8 Waterschap Aa en Maas"/>
    <w:basedOn w:val="ZsysbasisWaterschapAaenMaas"/>
    <w:next w:val="BasistekstWaterschapAaenMaas"/>
    <w:uiPriority w:val="52"/>
    <w:rsid w:val="00236729"/>
    <w:pPr>
      <w:keepNext/>
      <w:keepLines/>
      <w:numPr>
        <w:ilvl w:val="7"/>
        <w:numId w:val="26"/>
      </w:numPr>
      <w:outlineLvl w:val="7"/>
    </w:pPr>
    <w:rPr>
      <w:iCs/>
    </w:rPr>
  </w:style>
  <w:style w:type="paragraph" w:styleId="Kop9">
    <w:name w:val="heading 9"/>
    <w:aliases w:val="Kop 9 Waterschap Aa en Maas"/>
    <w:basedOn w:val="ZsysbasisWaterschapAaenMaas"/>
    <w:next w:val="BasistekstWaterschapAaenMaas"/>
    <w:uiPriority w:val="53"/>
    <w:rsid w:val="00236729"/>
    <w:pPr>
      <w:keepNext/>
      <w:keepLines/>
      <w:numPr>
        <w:ilvl w:val="8"/>
        <w:numId w:val="26"/>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WaterschapAaenMaas">
    <w:name w:val="Basistekst Waterschap Aa en Maas"/>
    <w:basedOn w:val="ZsysbasisWaterschapAaenMaas"/>
    <w:qFormat/>
    <w:rsid w:val="00D802A1"/>
  </w:style>
  <w:style w:type="paragraph" w:customStyle="1" w:styleId="ZsysbasisWaterschapAaenMaas">
    <w:name w:val="Zsysbasis Waterschap Aa en Maas"/>
    <w:next w:val="BasistekstWaterschapAaenMaas"/>
    <w:link w:val="ZsysbasisWaterschapAaenMaasChar"/>
    <w:semiHidden/>
    <w:rsid w:val="00F507FB"/>
  </w:style>
  <w:style w:type="paragraph" w:customStyle="1" w:styleId="BasistekstvetWaterschapAaenMaas">
    <w:name w:val="Basistekst vet Waterschap Aa en Maas"/>
    <w:basedOn w:val="ZsysbasisWaterschapAaenMaas"/>
    <w:next w:val="BasistekstWaterschapAaenMaas"/>
    <w:uiPriority w:val="2"/>
    <w:qFormat/>
    <w:rsid w:val="00122DED"/>
    <w:rPr>
      <w:b/>
      <w:bCs/>
    </w:rPr>
  </w:style>
  <w:style w:type="character" w:styleId="GevolgdeHyperlink">
    <w:name w:val="FollowedHyperlink"/>
    <w:aliases w:val="GevolgdeHyperlink Waterschap Aa en Maas"/>
    <w:basedOn w:val="Standaardalinea-lettertype"/>
    <w:uiPriority w:val="33"/>
    <w:rsid w:val="00A80C33"/>
    <w:rPr>
      <w:color w:val="auto"/>
      <w:u w:val="single"/>
    </w:rPr>
  </w:style>
  <w:style w:type="character" w:styleId="Hyperlink">
    <w:name w:val="Hyperlink"/>
    <w:aliases w:val="Hyperlink Waterschap Aa en Maas"/>
    <w:basedOn w:val="Standaardalinea-lettertype"/>
    <w:uiPriority w:val="99"/>
    <w:rsid w:val="00A80C33"/>
    <w:rPr>
      <w:color w:val="auto"/>
      <w:u w:val="single"/>
    </w:rPr>
  </w:style>
  <w:style w:type="paragraph" w:customStyle="1" w:styleId="AdresvakWaterschapAaenMaas">
    <w:name w:val="Adresvak Waterschap Aa en Maas"/>
    <w:basedOn w:val="ZsysbasisWaterschapAaenMaas"/>
    <w:uiPriority w:val="34"/>
    <w:rsid w:val="00280D1D"/>
    <w:rPr>
      <w:noProof/>
    </w:rPr>
  </w:style>
  <w:style w:type="paragraph" w:styleId="Koptekst">
    <w:name w:val="header"/>
    <w:basedOn w:val="ZsysbasisWaterschapAaenMaas"/>
    <w:next w:val="BasistekstWaterschapAaenMaas"/>
    <w:link w:val="KoptekstChar"/>
    <w:semiHidden/>
    <w:rsid w:val="00122DED"/>
  </w:style>
  <w:style w:type="paragraph" w:styleId="Voettekst">
    <w:name w:val="footer"/>
    <w:basedOn w:val="ZsysbasisWaterschapAaenMaas"/>
    <w:next w:val="BasistekstWaterschapAaenMaas"/>
    <w:semiHidden/>
    <w:rsid w:val="00122DED"/>
    <w:pPr>
      <w:jc w:val="right"/>
    </w:pPr>
  </w:style>
  <w:style w:type="paragraph" w:customStyle="1" w:styleId="KoptekstWaterschapAaenMaas">
    <w:name w:val="Koptekst Waterschap Aa en Maas"/>
    <w:basedOn w:val="ZsysbasisdocumentgegevensWaterschapAaenMaas"/>
    <w:uiPriority w:val="55"/>
    <w:rsid w:val="00122DED"/>
  </w:style>
  <w:style w:type="paragraph" w:customStyle="1" w:styleId="VoettekstWaterschapAaenMaas">
    <w:name w:val="Voettekst Waterschap Aa en Maas"/>
    <w:basedOn w:val="ZsysbasisdocumentgegevensWaterschapAaenMaas"/>
    <w:uiPriority w:val="56"/>
    <w:rsid w:val="00E334BB"/>
  </w:style>
  <w:style w:type="numbering" w:styleId="111111">
    <w:name w:val="Outline List 2"/>
    <w:basedOn w:val="Geenlijst"/>
    <w:semiHidden/>
    <w:rsid w:val="00E07762"/>
    <w:pPr>
      <w:numPr>
        <w:numId w:val="3"/>
      </w:numPr>
    </w:pPr>
  </w:style>
  <w:style w:type="numbering" w:styleId="1ai">
    <w:name w:val="Outline List 1"/>
    <w:basedOn w:val="Geenlijst"/>
    <w:semiHidden/>
    <w:rsid w:val="00E07762"/>
    <w:pPr>
      <w:numPr>
        <w:numId w:val="4"/>
      </w:numPr>
    </w:pPr>
  </w:style>
  <w:style w:type="paragraph" w:customStyle="1" w:styleId="BasistekstcursiefWaterschapAaenMaas">
    <w:name w:val="Basistekst cursief Waterschap Aa en Maas"/>
    <w:basedOn w:val="ZsysbasisWaterschapAaenMaas"/>
    <w:next w:val="BasistekstWaterschapAaenMaas"/>
    <w:uiPriority w:val="1"/>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WaterschapAaenMaas"/>
    <w:next w:val="BasistekstWaterschapAaenMaas"/>
    <w:semiHidden/>
    <w:rsid w:val="0020607F"/>
  </w:style>
  <w:style w:type="paragraph" w:styleId="Adresenvelop">
    <w:name w:val="envelope address"/>
    <w:basedOn w:val="ZsysbasisWaterschapAaenMaas"/>
    <w:next w:val="BasistekstWaterschapAaenMaas"/>
    <w:semiHidden/>
    <w:rsid w:val="0020607F"/>
  </w:style>
  <w:style w:type="paragraph" w:styleId="Afsluiting">
    <w:name w:val="Closing"/>
    <w:basedOn w:val="ZsysbasisWaterschapAaenMaas"/>
    <w:next w:val="BasistekstWaterschapAaenMaas"/>
    <w:semiHidden/>
    <w:rsid w:val="0020607F"/>
  </w:style>
  <w:style w:type="paragraph" w:customStyle="1" w:styleId="Inspring1eniveauWaterschapAaenMaas">
    <w:name w:val="Inspring 1e niveau Waterschap Aa en Maas"/>
    <w:basedOn w:val="ZsysbasisWaterschapAaenMaas"/>
    <w:uiPriority w:val="26"/>
    <w:qFormat/>
    <w:rsid w:val="00122DED"/>
    <w:pPr>
      <w:tabs>
        <w:tab w:val="left" w:pos="284"/>
      </w:tabs>
      <w:ind w:left="284" w:hanging="284"/>
    </w:pPr>
  </w:style>
  <w:style w:type="paragraph" w:customStyle="1" w:styleId="Inspring2eniveauWaterschapAaenMaas">
    <w:name w:val="Inspring 2e niveau Waterschap Aa en Maas"/>
    <w:basedOn w:val="ZsysbasisWaterschapAaenMaas"/>
    <w:uiPriority w:val="27"/>
    <w:qFormat/>
    <w:rsid w:val="00122DED"/>
    <w:pPr>
      <w:tabs>
        <w:tab w:val="left" w:pos="567"/>
      </w:tabs>
      <w:ind w:left="568" w:hanging="284"/>
    </w:pPr>
  </w:style>
  <w:style w:type="paragraph" w:customStyle="1" w:styleId="Inspring3eniveauWaterschapAaenMaas">
    <w:name w:val="Inspring 3e niveau Waterschap Aa en Maas"/>
    <w:basedOn w:val="ZsysbasisWaterschapAaenMaas"/>
    <w:uiPriority w:val="28"/>
    <w:qFormat/>
    <w:rsid w:val="00122DED"/>
    <w:pPr>
      <w:tabs>
        <w:tab w:val="left" w:pos="851"/>
      </w:tabs>
      <w:ind w:left="851" w:hanging="284"/>
    </w:pPr>
  </w:style>
  <w:style w:type="paragraph" w:customStyle="1" w:styleId="Zwevend1eniveauWaterschapAaenMaas">
    <w:name w:val="Zwevend 1e niveau Waterschap Aa en Maas"/>
    <w:basedOn w:val="ZsysbasisWaterschapAaenMaas"/>
    <w:uiPriority w:val="29"/>
    <w:qFormat/>
    <w:rsid w:val="00122DED"/>
    <w:pPr>
      <w:ind w:left="284"/>
    </w:pPr>
  </w:style>
  <w:style w:type="paragraph" w:customStyle="1" w:styleId="Zwevend2eniveauWaterschapAaenMaas">
    <w:name w:val="Zwevend 2e niveau Waterschap Aa en Maas"/>
    <w:basedOn w:val="ZsysbasisWaterschapAaenMaas"/>
    <w:uiPriority w:val="30"/>
    <w:qFormat/>
    <w:rsid w:val="00122DED"/>
    <w:pPr>
      <w:ind w:left="567"/>
    </w:pPr>
  </w:style>
  <w:style w:type="paragraph" w:customStyle="1" w:styleId="Zwevend3eniveauWaterschapAaenMaas">
    <w:name w:val="Zwevend 3e niveau Waterschap Aa en Maas"/>
    <w:basedOn w:val="ZsysbasisWaterschapAaenMaas"/>
    <w:uiPriority w:val="31"/>
    <w:qFormat/>
    <w:rsid w:val="00122DED"/>
    <w:pPr>
      <w:ind w:left="851"/>
    </w:pPr>
  </w:style>
  <w:style w:type="paragraph" w:styleId="Inhopg1">
    <w:name w:val="toc 1"/>
    <w:aliases w:val="Inhopg 1 Waterschap Aa en Maas"/>
    <w:basedOn w:val="ZsysbasistocWaterschapAaenMaas"/>
    <w:next w:val="BasistekstWaterschapAaenMaas"/>
    <w:uiPriority w:val="37"/>
    <w:rsid w:val="0085731C"/>
    <w:rPr>
      <w:b/>
    </w:rPr>
  </w:style>
  <w:style w:type="paragraph" w:styleId="Inhopg2">
    <w:name w:val="toc 2"/>
    <w:aliases w:val="Inhopg 2 Waterschap Aa en Maas"/>
    <w:basedOn w:val="ZsysbasistocWaterschapAaenMaas"/>
    <w:next w:val="BasistekstWaterschapAaenMaas"/>
    <w:uiPriority w:val="38"/>
    <w:rsid w:val="009A6B5F"/>
    <w:pPr>
      <w:ind w:left="809" w:hanging="480"/>
    </w:pPr>
    <w:rPr>
      <w:rFonts w:eastAsiaTheme="minorEastAsia"/>
      <w:noProof/>
    </w:rPr>
  </w:style>
  <w:style w:type="paragraph" w:styleId="Inhopg3">
    <w:name w:val="toc 3"/>
    <w:aliases w:val="Inhopg 3 Waterschap Aa en Maas"/>
    <w:basedOn w:val="ZsysbasistocWaterschapAaenMaas"/>
    <w:next w:val="BasistekstWaterschapAaenMaas"/>
    <w:uiPriority w:val="39"/>
    <w:rsid w:val="009A6B5F"/>
    <w:pPr>
      <w:tabs>
        <w:tab w:val="left" w:pos="625"/>
      </w:tabs>
      <w:ind w:left="1449" w:hanging="640"/>
    </w:pPr>
    <w:rPr>
      <w:rFonts w:asciiTheme="minorHAnsi" w:eastAsiaTheme="minorEastAsia" w:hAnsiTheme="minorHAnsi" w:cstheme="minorBidi"/>
      <w:noProof/>
    </w:rPr>
  </w:style>
  <w:style w:type="paragraph" w:styleId="Inhopg4">
    <w:name w:val="toc 4"/>
    <w:aliases w:val="Inhopg 4 Waterschap Aa en Maas"/>
    <w:basedOn w:val="ZsysbasistocWaterschapAaenMaas"/>
    <w:next w:val="BasistekstWaterschapAaenMaas"/>
    <w:uiPriority w:val="39"/>
    <w:rsid w:val="004E334E"/>
    <w:pPr>
      <w:ind w:left="0" w:firstLine="0"/>
    </w:pPr>
    <w:rPr>
      <w:rFonts w:asciiTheme="minorHAnsi" w:eastAsiaTheme="minorEastAsia" w:hAnsiTheme="minorHAnsi" w:cstheme="minorBidi"/>
      <w:b/>
      <w:bCs/>
      <w:noProof/>
      <w:sz w:val="22"/>
      <w:szCs w:val="22"/>
    </w:rPr>
  </w:style>
  <w:style w:type="paragraph" w:styleId="Bronvermelding">
    <w:name w:val="table of authorities"/>
    <w:basedOn w:val="ZsysbasisWaterschapAaenMaas"/>
    <w:next w:val="BasistekstWaterschapAaenMaas"/>
    <w:semiHidden/>
    <w:rsid w:val="00F33259"/>
    <w:pPr>
      <w:ind w:left="180" w:hanging="180"/>
    </w:pPr>
  </w:style>
  <w:style w:type="paragraph" w:styleId="Index2">
    <w:name w:val="index 2"/>
    <w:basedOn w:val="ZsysbasisWaterschapAaenMaas"/>
    <w:next w:val="BasistekstWaterschapAaenMaas"/>
    <w:semiHidden/>
    <w:rsid w:val="00122DED"/>
  </w:style>
  <w:style w:type="paragraph" w:styleId="Index3">
    <w:name w:val="index 3"/>
    <w:basedOn w:val="ZsysbasisWaterschapAaenMaas"/>
    <w:next w:val="BasistekstWaterschapAaenMaas"/>
    <w:semiHidden/>
    <w:rsid w:val="00122DED"/>
  </w:style>
  <w:style w:type="paragraph" w:styleId="Ondertitel">
    <w:name w:val="Subtitle"/>
    <w:basedOn w:val="ZsysbasisWaterschapAaenMaas"/>
    <w:next w:val="BasistekstWaterschapAaenMaas"/>
    <w:semiHidden/>
    <w:rsid w:val="00122DED"/>
  </w:style>
  <w:style w:type="paragraph" w:styleId="Titel">
    <w:name w:val="Title"/>
    <w:basedOn w:val="ZsysbasisWaterschapAaenMaas"/>
    <w:next w:val="BasistekstWaterschapAaenMaas"/>
    <w:semiHidden/>
    <w:rsid w:val="00122DED"/>
  </w:style>
  <w:style w:type="paragraph" w:customStyle="1" w:styleId="Kop2zondernummerWaterschapAaenMaas">
    <w:name w:val="Kop 2 zonder nummer Waterschap Aa en Maas"/>
    <w:basedOn w:val="ZsysbasisWaterschapAaenMaas"/>
    <w:next w:val="BasistekstWaterschapAaenMaas"/>
    <w:uiPriority w:val="7"/>
    <w:qFormat/>
    <w:rsid w:val="008F48C4"/>
    <w:pPr>
      <w:keepNext/>
      <w:keepLines/>
      <w:spacing w:before="480" w:line="400" w:lineRule="atLeast"/>
      <w:outlineLvl w:val="1"/>
    </w:pPr>
    <w:rPr>
      <w:b/>
      <w:bCs/>
      <w:iCs/>
      <w:color w:val="003F72"/>
      <w:sz w:val="32"/>
      <w:szCs w:val="44"/>
    </w:rPr>
  </w:style>
  <w:style w:type="character" w:styleId="Paginanummer">
    <w:name w:val="page number"/>
    <w:basedOn w:val="Standaardalinea-lettertype"/>
    <w:semiHidden/>
    <w:rsid w:val="00122DED"/>
  </w:style>
  <w:style w:type="character" w:customStyle="1" w:styleId="zsysVeldMarkering">
    <w:name w:val="zsysVeldMarkering"/>
    <w:basedOn w:val="Standaardalinea-lettertype"/>
    <w:semiHidden/>
    <w:rsid w:val="00DF1BBC"/>
    <w:rPr>
      <w:color w:val="000000"/>
      <w:bdr w:val="none" w:sz="0" w:space="0" w:color="auto"/>
      <w:shd w:val="clear" w:color="auto" w:fill="FFFF00"/>
    </w:rPr>
  </w:style>
  <w:style w:type="paragraph" w:customStyle="1" w:styleId="Kop1zondernummerWaterschapAaenMaas">
    <w:name w:val="Kop 1 zonder nummer Waterschap Aa en Maas"/>
    <w:basedOn w:val="ZsysbasisWaterschapAaenMaas"/>
    <w:next w:val="BasistekstWaterschapAaenMaas"/>
    <w:uiPriority w:val="5"/>
    <w:qFormat/>
    <w:rsid w:val="00BD13AE"/>
    <w:pPr>
      <w:keepNext/>
      <w:keepLines/>
      <w:pageBreakBefore/>
      <w:spacing w:after="280" w:line="611" w:lineRule="atLeast"/>
      <w:outlineLvl w:val="0"/>
    </w:pPr>
    <w:rPr>
      <w:b/>
      <w:bCs/>
      <w:color w:val="003F72"/>
      <w:sz w:val="50"/>
      <w:szCs w:val="32"/>
    </w:rPr>
  </w:style>
  <w:style w:type="paragraph" w:customStyle="1" w:styleId="Kop3zondernummerWaterschapAaenMaas">
    <w:name w:val="Kop 3 zonder nummer Waterschap Aa en Maas"/>
    <w:basedOn w:val="ZsysbasisWaterschapAaenMaas"/>
    <w:next w:val="BasistekstWaterschapAaenMaas"/>
    <w:uiPriority w:val="10"/>
    <w:qFormat/>
    <w:rsid w:val="008F48C4"/>
    <w:pPr>
      <w:keepNext/>
      <w:keepLines/>
      <w:spacing w:before="360" w:line="360" w:lineRule="atLeast"/>
      <w:outlineLvl w:val="2"/>
    </w:pPr>
    <w:rPr>
      <w:b/>
      <w:bCs/>
      <w:color w:val="003F72"/>
      <w:sz w:val="28"/>
      <w:szCs w:val="28"/>
    </w:rPr>
  </w:style>
  <w:style w:type="paragraph" w:styleId="Index4">
    <w:name w:val="index 4"/>
    <w:basedOn w:val="Standaard"/>
    <w:next w:val="Standaard"/>
    <w:semiHidden/>
    <w:rsid w:val="00122DED"/>
    <w:pPr>
      <w:ind w:left="720" w:hanging="180"/>
    </w:pPr>
  </w:style>
  <w:style w:type="paragraph" w:styleId="Index5">
    <w:name w:val="index 5"/>
    <w:basedOn w:val="Standaard"/>
    <w:next w:val="Standaard"/>
    <w:semiHidden/>
    <w:rsid w:val="00122DED"/>
    <w:pPr>
      <w:ind w:left="900" w:hanging="180"/>
    </w:pPr>
  </w:style>
  <w:style w:type="paragraph" w:styleId="Index6">
    <w:name w:val="index 6"/>
    <w:basedOn w:val="Standaard"/>
    <w:next w:val="Standaard"/>
    <w:semiHidden/>
    <w:rsid w:val="00122DED"/>
    <w:pPr>
      <w:ind w:left="1080" w:hanging="180"/>
    </w:pPr>
  </w:style>
  <w:style w:type="paragraph" w:styleId="Index7">
    <w:name w:val="index 7"/>
    <w:basedOn w:val="Standaard"/>
    <w:next w:val="Standaard"/>
    <w:semiHidden/>
    <w:rsid w:val="00122DED"/>
    <w:pPr>
      <w:ind w:left="1260" w:hanging="180"/>
    </w:pPr>
  </w:style>
  <w:style w:type="paragraph" w:styleId="Index8">
    <w:name w:val="index 8"/>
    <w:basedOn w:val="Standaard"/>
    <w:next w:val="Standaard"/>
    <w:semiHidden/>
    <w:rsid w:val="00122DED"/>
    <w:pPr>
      <w:ind w:left="1440" w:hanging="180"/>
    </w:pPr>
  </w:style>
  <w:style w:type="paragraph" w:styleId="Index9">
    <w:name w:val="index 9"/>
    <w:basedOn w:val="Standaard"/>
    <w:next w:val="Standaard"/>
    <w:semiHidden/>
    <w:rsid w:val="00122DED"/>
    <w:pPr>
      <w:ind w:left="1620" w:hanging="180"/>
    </w:pPr>
  </w:style>
  <w:style w:type="paragraph" w:styleId="Inhopg5">
    <w:name w:val="toc 5"/>
    <w:aliases w:val="Inhopg 5 Waterschap Aa en Maas"/>
    <w:basedOn w:val="ZsysbasistocWaterschapAaenMaas"/>
    <w:next w:val="BasistekstWaterschapAaenMaas"/>
    <w:uiPriority w:val="39"/>
    <w:rsid w:val="009A6B5F"/>
    <w:pPr>
      <w:ind w:firstLine="0"/>
    </w:pPr>
    <w:rPr>
      <w:rFonts w:asciiTheme="minorHAnsi" w:eastAsiaTheme="minorEastAsia" w:hAnsiTheme="minorHAnsi" w:cstheme="minorBidi"/>
      <w:noProof/>
    </w:rPr>
  </w:style>
  <w:style w:type="paragraph" w:styleId="Inhopg6">
    <w:name w:val="toc 6"/>
    <w:aliases w:val="Inhopg 6 Waterschap Aa en Maas"/>
    <w:basedOn w:val="ZsysbasistocWaterschapAaenMaas"/>
    <w:next w:val="BasistekstWaterschapAaenMaas"/>
    <w:uiPriority w:val="39"/>
    <w:rsid w:val="009A6B5F"/>
    <w:pPr>
      <w:ind w:left="809" w:firstLine="0"/>
    </w:pPr>
    <w:rPr>
      <w:rFonts w:asciiTheme="minorHAnsi" w:eastAsiaTheme="minorEastAsia" w:hAnsiTheme="minorHAnsi" w:cstheme="minorBidi"/>
      <w:noProof/>
    </w:rPr>
  </w:style>
  <w:style w:type="paragraph" w:styleId="Inhopg7">
    <w:name w:val="toc 7"/>
    <w:aliases w:val="Inhopg 7 Waterschap Aa en Maas"/>
    <w:basedOn w:val="ZsysbasistocWaterschapAaenMaas"/>
    <w:next w:val="BasistekstWaterschapAaenMaas"/>
    <w:uiPriority w:val="43"/>
    <w:rsid w:val="003964D4"/>
  </w:style>
  <w:style w:type="paragraph" w:styleId="Inhopg8">
    <w:name w:val="toc 8"/>
    <w:aliases w:val="Inhopg 8 Waterschap Aa en Maas"/>
    <w:basedOn w:val="ZsysbasistocWaterschapAaenMaas"/>
    <w:next w:val="BasistekstWaterschapAaenMaas"/>
    <w:uiPriority w:val="44"/>
    <w:rsid w:val="003964D4"/>
  </w:style>
  <w:style w:type="paragraph" w:styleId="Inhopg9">
    <w:name w:val="toc 9"/>
    <w:aliases w:val="Inhopg 9 Waterschap Aa en Maas"/>
    <w:basedOn w:val="ZsysbasistocWaterschapAaenMaas"/>
    <w:next w:val="BasistekstWaterschapAaenMaas"/>
    <w:uiPriority w:val="45"/>
    <w:rsid w:val="003964D4"/>
  </w:style>
  <w:style w:type="paragraph" w:styleId="Afzender">
    <w:name w:val="envelope return"/>
    <w:basedOn w:val="ZsysbasisWaterschapAaenMaas"/>
    <w:next w:val="BasistekstWaterschapAaenMaas"/>
    <w:semiHidden/>
    <w:rsid w:val="0020607F"/>
  </w:style>
  <w:style w:type="numbering" w:styleId="Artikelsectie">
    <w:name w:val="Outline List 3"/>
    <w:basedOn w:val="Geenlijst"/>
    <w:semiHidden/>
    <w:rsid w:val="00E07762"/>
    <w:pPr>
      <w:numPr>
        <w:numId w:val="5"/>
      </w:numPr>
    </w:pPr>
  </w:style>
  <w:style w:type="paragraph" w:styleId="Berichtkop">
    <w:name w:val="Message Header"/>
    <w:basedOn w:val="ZsysbasisWaterschapAaenMaas"/>
    <w:next w:val="BasistekstWaterschapAaenMaas"/>
    <w:semiHidden/>
    <w:rsid w:val="0020607F"/>
  </w:style>
  <w:style w:type="paragraph" w:styleId="Bloktekst">
    <w:name w:val="Block Text"/>
    <w:basedOn w:val="ZsysbasisWaterschapAaenMaas"/>
    <w:next w:val="BasistekstWaterschapAaenMaas"/>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WaterschapAaenMaas"/>
    <w:next w:val="BasistekstWaterschapAaenMaas"/>
    <w:semiHidden/>
    <w:rsid w:val="0020607F"/>
  </w:style>
  <w:style w:type="paragraph" w:styleId="Handtekening">
    <w:name w:val="Signature"/>
    <w:basedOn w:val="ZsysbasisWaterschapAaenMaas"/>
    <w:next w:val="BasistekstWaterschapAaenMaas"/>
    <w:semiHidden/>
    <w:rsid w:val="0020607F"/>
  </w:style>
  <w:style w:type="paragraph" w:styleId="HTML-voorafopgemaakt">
    <w:name w:val="HTML Preformatted"/>
    <w:basedOn w:val="ZsysbasisWaterschapAaenMaas"/>
    <w:next w:val="BasistekstWaterschapAaenMaas"/>
    <w:semiHidden/>
    <w:rsid w:val="0020607F"/>
  </w:style>
  <w:style w:type="table" w:styleId="Lichtelijst-accent6">
    <w:name w:val="Light List Accent 6"/>
    <w:basedOn w:val="Standaardtabel"/>
    <w:uiPriority w:val="61"/>
    <w:semiHidden/>
    <w:rsid w:val="00E07762"/>
    <w:pPr>
      <w:spacing w:line="240" w:lineRule="auto"/>
    </w:pPr>
    <w:tblPr>
      <w:tblStyleRowBandSize w:val="1"/>
      <w:tblStyleColBandSize w:val="1"/>
      <w:tblBorders>
        <w:top w:val="single" w:sz="8" w:space="0" w:color="A1C037" w:themeColor="accent6"/>
        <w:left w:val="single" w:sz="8" w:space="0" w:color="A1C037" w:themeColor="accent6"/>
        <w:bottom w:val="single" w:sz="8" w:space="0" w:color="A1C037" w:themeColor="accent6"/>
        <w:right w:val="single" w:sz="8" w:space="0" w:color="A1C037" w:themeColor="accent6"/>
      </w:tblBorders>
    </w:tblPr>
    <w:tblStylePr w:type="firstRow">
      <w:pPr>
        <w:spacing w:before="0" w:after="0" w:line="240" w:lineRule="auto"/>
      </w:pPr>
      <w:rPr>
        <w:b/>
        <w:bCs/>
        <w:color w:val="FFFFFF" w:themeColor="background1"/>
      </w:rPr>
      <w:tblPr/>
      <w:tcPr>
        <w:shd w:val="clear" w:color="auto" w:fill="A1C037" w:themeFill="accent6"/>
      </w:tcPr>
    </w:tblStylePr>
    <w:tblStylePr w:type="lastRow">
      <w:pPr>
        <w:spacing w:before="0" w:after="0" w:line="240" w:lineRule="auto"/>
      </w:pPr>
      <w:rPr>
        <w:b/>
        <w:bCs/>
      </w:rPr>
      <w:tblPr/>
      <w:tcPr>
        <w:tcBorders>
          <w:top w:val="double" w:sz="6" w:space="0" w:color="A1C037" w:themeColor="accent6"/>
          <w:left w:val="single" w:sz="8" w:space="0" w:color="A1C037" w:themeColor="accent6"/>
          <w:bottom w:val="single" w:sz="8" w:space="0" w:color="A1C037" w:themeColor="accent6"/>
          <w:right w:val="single" w:sz="8" w:space="0" w:color="A1C037" w:themeColor="accent6"/>
        </w:tcBorders>
      </w:tcPr>
    </w:tblStylePr>
    <w:tblStylePr w:type="firstCol">
      <w:rPr>
        <w:b/>
        <w:bCs/>
      </w:rPr>
    </w:tblStylePr>
    <w:tblStylePr w:type="lastCol">
      <w:rPr>
        <w:b/>
        <w:bCs/>
      </w:rPr>
    </w:tblStylePr>
    <w:tblStylePr w:type="band1Vert">
      <w:tblPr/>
      <w:tcPr>
        <w:tcBorders>
          <w:top w:val="single" w:sz="8" w:space="0" w:color="A1C037" w:themeColor="accent6"/>
          <w:left w:val="single" w:sz="8" w:space="0" w:color="A1C037" w:themeColor="accent6"/>
          <w:bottom w:val="single" w:sz="8" w:space="0" w:color="A1C037" w:themeColor="accent6"/>
          <w:right w:val="single" w:sz="8" w:space="0" w:color="A1C037" w:themeColor="accent6"/>
        </w:tcBorders>
      </w:tcPr>
    </w:tblStylePr>
    <w:tblStylePr w:type="band1Horz">
      <w:tblPr/>
      <w:tcPr>
        <w:tcBorders>
          <w:top w:val="single" w:sz="8" w:space="0" w:color="A1C037" w:themeColor="accent6"/>
          <w:left w:val="single" w:sz="8" w:space="0" w:color="A1C037" w:themeColor="accent6"/>
          <w:bottom w:val="single" w:sz="8" w:space="0" w:color="A1C037" w:themeColor="accent6"/>
          <w:right w:val="single" w:sz="8" w:space="0" w:color="A1C037" w:themeColor="accent6"/>
        </w:tcBorders>
      </w:tcPr>
    </w:tblStylePr>
  </w:style>
  <w:style w:type="table" w:styleId="Lichtelijst-accent5">
    <w:name w:val="Light List Accent 5"/>
    <w:basedOn w:val="Standaardtabel"/>
    <w:uiPriority w:val="61"/>
    <w:semiHidden/>
    <w:rsid w:val="00E07762"/>
    <w:pPr>
      <w:spacing w:line="240" w:lineRule="auto"/>
    </w:pPr>
    <w:tblPr>
      <w:tblStyleRowBandSize w:val="1"/>
      <w:tblStyleColBandSize w:val="1"/>
      <w:tblBorders>
        <w:top w:val="single" w:sz="8" w:space="0" w:color="E70038" w:themeColor="accent5"/>
        <w:left w:val="single" w:sz="8" w:space="0" w:color="E70038" w:themeColor="accent5"/>
        <w:bottom w:val="single" w:sz="8" w:space="0" w:color="E70038" w:themeColor="accent5"/>
        <w:right w:val="single" w:sz="8" w:space="0" w:color="E70038" w:themeColor="accent5"/>
      </w:tblBorders>
    </w:tblPr>
    <w:tblStylePr w:type="firstRow">
      <w:pPr>
        <w:spacing w:before="0" w:after="0" w:line="240" w:lineRule="auto"/>
      </w:pPr>
      <w:rPr>
        <w:b/>
        <w:bCs/>
        <w:color w:val="FFFFFF" w:themeColor="background1"/>
      </w:rPr>
      <w:tblPr/>
      <w:tcPr>
        <w:shd w:val="clear" w:color="auto" w:fill="E70038" w:themeFill="accent5"/>
      </w:tcPr>
    </w:tblStylePr>
    <w:tblStylePr w:type="lastRow">
      <w:pPr>
        <w:spacing w:before="0" w:after="0" w:line="240" w:lineRule="auto"/>
      </w:pPr>
      <w:rPr>
        <w:b/>
        <w:bCs/>
      </w:rPr>
      <w:tblPr/>
      <w:tcPr>
        <w:tcBorders>
          <w:top w:val="double" w:sz="6" w:space="0" w:color="E70038" w:themeColor="accent5"/>
          <w:left w:val="single" w:sz="8" w:space="0" w:color="E70038" w:themeColor="accent5"/>
          <w:bottom w:val="single" w:sz="8" w:space="0" w:color="E70038" w:themeColor="accent5"/>
          <w:right w:val="single" w:sz="8" w:space="0" w:color="E70038" w:themeColor="accent5"/>
        </w:tcBorders>
      </w:tcPr>
    </w:tblStylePr>
    <w:tblStylePr w:type="firstCol">
      <w:rPr>
        <w:b/>
        <w:bCs/>
      </w:rPr>
    </w:tblStylePr>
    <w:tblStylePr w:type="lastCol">
      <w:rPr>
        <w:b/>
        <w:bCs/>
      </w:rPr>
    </w:tblStylePr>
    <w:tblStylePr w:type="band1Vert">
      <w:tblPr/>
      <w:tcPr>
        <w:tcBorders>
          <w:top w:val="single" w:sz="8" w:space="0" w:color="E70038" w:themeColor="accent5"/>
          <w:left w:val="single" w:sz="8" w:space="0" w:color="E70038" w:themeColor="accent5"/>
          <w:bottom w:val="single" w:sz="8" w:space="0" w:color="E70038" w:themeColor="accent5"/>
          <w:right w:val="single" w:sz="8" w:space="0" w:color="E70038" w:themeColor="accent5"/>
        </w:tcBorders>
      </w:tcPr>
    </w:tblStylePr>
    <w:tblStylePr w:type="band1Horz">
      <w:tblPr/>
      <w:tcPr>
        <w:tcBorders>
          <w:top w:val="single" w:sz="8" w:space="0" w:color="E70038" w:themeColor="accent5"/>
          <w:left w:val="single" w:sz="8" w:space="0" w:color="E70038" w:themeColor="accent5"/>
          <w:bottom w:val="single" w:sz="8" w:space="0" w:color="E70038" w:themeColor="accent5"/>
          <w:right w:val="single" w:sz="8" w:space="0" w:color="E70038" w:themeColor="accent5"/>
        </w:tcBorders>
      </w:tcPr>
    </w:tblStylePr>
  </w:style>
  <w:style w:type="table" w:styleId="Lichtelijst-accent4">
    <w:name w:val="Light List Accent 4"/>
    <w:basedOn w:val="Standaardtabel"/>
    <w:uiPriority w:val="61"/>
    <w:semiHidden/>
    <w:rsid w:val="00E07762"/>
    <w:pPr>
      <w:spacing w:line="240" w:lineRule="auto"/>
    </w:pPr>
    <w:tblPr>
      <w:tblStyleRowBandSize w:val="1"/>
      <w:tblStyleColBandSize w:val="1"/>
      <w:tblBorders>
        <w:top w:val="single" w:sz="8" w:space="0" w:color="009EDE" w:themeColor="accent4"/>
        <w:left w:val="single" w:sz="8" w:space="0" w:color="009EDE" w:themeColor="accent4"/>
        <w:bottom w:val="single" w:sz="8" w:space="0" w:color="009EDE" w:themeColor="accent4"/>
        <w:right w:val="single" w:sz="8" w:space="0" w:color="009EDE" w:themeColor="accent4"/>
      </w:tblBorders>
    </w:tblPr>
    <w:tblStylePr w:type="firstRow">
      <w:pPr>
        <w:spacing w:before="0" w:after="0" w:line="240" w:lineRule="auto"/>
      </w:pPr>
      <w:rPr>
        <w:b/>
        <w:bCs/>
        <w:color w:val="FFFFFF" w:themeColor="background1"/>
      </w:rPr>
      <w:tblPr/>
      <w:tcPr>
        <w:shd w:val="clear" w:color="auto" w:fill="009EDE" w:themeFill="accent4"/>
      </w:tcPr>
    </w:tblStylePr>
    <w:tblStylePr w:type="lastRow">
      <w:pPr>
        <w:spacing w:before="0" w:after="0" w:line="240" w:lineRule="auto"/>
      </w:pPr>
      <w:rPr>
        <w:b/>
        <w:bCs/>
      </w:rPr>
      <w:tblPr/>
      <w:tcPr>
        <w:tcBorders>
          <w:top w:val="double" w:sz="6" w:space="0" w:color="009EDE" w:themeColor="accent4"/>
          <w:left w:val="single" w:sz="8" w:space="0" w:color="009EDE" w:themeColor="accent4"/>
          <w:bottom w:val="single" w:sz="8" w:space="0" w:color="009EDE" w:themeColor="accent4"/>
          <w:right w:val="single" w:sz="8" w:space="0" w:color="009EDE" w:themeColor="accent4"/>
        </w:tcBorders>
      </w:tcPr>
    </w:tblStylePr>
    <w:tblStylePr w:type="firstCol">
      <w:rPr>
        <w:b/>
        <w:bCs/>
      </w:rPr>
    </w:tblStylePr>
    <w:tblStylePr w:type="lastCol">
      <w:rPr>
        <w:b/>
        <w:bCs/>
      </w:rPr>
    </w:tblStylePr>
    <w:tblStylePr w:type="band1Vert">
      <w:tblPr/>
      <w:tcPr>
        <w:tcBorders>
          <w:top w:val="single" w:sz="8" w:space="0" w:color="009EDE" w:themeColor="accent4"/>
          <w:left w:val="single" w:sz="8" w:space="0" w:color="009EDE" w:themeColor="accent4"/>
          <w:bottom w:val="single" w:sz="8" w:space="0" w:color="009EDE" w:themeColor="accent4"/>
          <w:right w:val="single" w:sz="8" w:space="0" w:color="009EDE" w:themeColor="accent4"/>
        </w:tcBorders>
      </w:tcPr>
    </w:tblStylePr>
    <w:tblStylePr w:type="band1Horz">
      <w:tblPr/>
      <w:tcPr>
        <w:tcBorders>
          <w:top w:val="single" w:sz="8" w:space="0" w:color="009EDE" w:themeColor="accent4"/>
          <w:left w:val="single" w:sz="8" w:space="0" w:color="009EDE" w:themeColor="accent4"/>
          <w:bottom w:val="single" w:sz="8" w:space="0" w:color="009EDE" w:themeColor="accent4"/>
          <w:right w:val="single" w:sz="8" w:space="0" w:color="009EDE" w:themeColor="accent4"/>
        </w:tcBorders>
      </w:tcPr>
    </w:tblStylePr>
  </w:style>
  <w:style w:type="table" w:styleId="Lichtelijst-accent3">
    <w:name w:val="Light List Accent 3"/>
    <w:basedOn w:val="Standaardtabel"/>
    <w:uiPriority w:val="61"/>
    <w:semiHidden/>
    <w:rsid w:val="00E07762"/>
    <w:pPr>
      <w:spacing w:line="240" w:lineRule="auto"/>
    </w:pPr>
    <w:tblPr>
      <w:tblStyleRowBandSize w:val="1"/>
      <w:tblStyleColBandSize w:val="1"/>
      <w:tblBorders>
        <w:top w:val="single" w:sz="8" w:space="0" w:color="003F72" w:themeColor="accent3"/>
        <w:left w:val="single" w:sz="8" w:space="0" w:color="003F72" w:themeColor="accent3"/>
        <w:bottom w:val="single" w:sz="8" w:space="0" w:color="003F72" w:themeColor="accent3"/>
        <w:right w:val="single" w:sz="8" w:space="0" w:color="003F72" w:themeColor="accent3"/>
      </w:tblBorders>
    </w:tblPr>
    <w:tblStylePr w:type="firstRow">
      <w:pPr>
        <w:spacing w:before="0" w:after="0" w:line="240" w:lineRule="auto"/>
      </w:pPr>
      <w:rPr>
        <w:b/>
        <w:bCs/>
        <w:color w:val="FFFFFF" w:themeColor="background1"/>
      </w:rPr>
      <w:tblPr/>
      <w:tcPr>
        <w:shd w:val="clear" w:color="auto" w:fill="003F72" w:themeFill="accent3"/>
      </w:tcPr>
    </w:tblStylePr>
    <w:tblStylePr w:type="lastRow">
      <w:pPr>
        <w:spacing w:before="0" w:after="0" w:line="240" w:lineRule="auto"/>
      </w:pPr>
      <w:rPr>
        <w:b/>
        <w:bCs/>
      </w:rPr>
      <w:tblPr/>
      <w:tcPr>
        <w:tcBorders>
          <w:top w:val="double" w:sz="6" w:space="0" w:color="003F72" w:themeColor="accent3"/>
          <w:left w:val="single" w:sz="8" w:space="0" w:color="003F72" w:themeColor="accent3"/>
          <w:bottom w:val="single" w:sz="8" w:space="0" w:color="003F72" w:themeColor="accent3"/>
          <w:right w:val="single" w:sz="8" w:space="0" w:color="003F72" w:themeColor="accent3"/>
        </w:tcBorders>
      </w:tcPr>
    </w:tblStylePr>
    <w:tblStylePr w:type="firstCol">
      <w:rPr>
        <w:b/>
        <w:bCs/>
      </w:rPr>
    </w:tblStylePr>
    <w:tblStylePr w:type="lastCol">
      <w:rPr>
        <w:b/>
        <w:bCs/>
      </w:rPr>
    </w:tblStylePr>
    <w:tblStylePr w:type="band1Vert">
      <w:tblPr/>
      <w:tcPr>
        <w:tcBorders>
          <w:top w:val="single" w:sz="8" w:space="0" w:color="003F72" w:themeColor="accent3"/>
          <w:left w:val="single" w:sz="8" w:space="0" w:color="003F72" w:themeColor="accent3"/>
          <w:bottom w:val="single" w:sz="8" w:space="0" w:color="003F72" w:themeColor="accent3"/>
          <w:right w:val="single" w:sz="8" w:space="0" w:color="003F72" w:themeColor="accent3"/>
        </w:tcBorders>
      </w:tcPr>
    </w:tblStylePr>
    <w:tblStylePr w:type="band1Horz">
      <w:tblPr/>
      <w:tcPr>
        <w:tcBorders>
          <w:top w:val="single" w:sz="8" w:space="0" w:color="003F72" w:themeColor="accent3"/>
          <w:left w:val="single" w:sz="8" w:space="0" w:color="003F72" w:themeColor="accent3"/>
          <w:bottom w:val="single" w:sz="8" w:space="0" w:color="003F72" w:themeColor="accent3"/>
          <w:right w:val="single" w:sz="8" w:space="0" w:color="003F72" w:themeColor="accent3"/>
        </w:tcBorders>
      </w:tcPr>
    </w:tblStylePr>
  </w:style>
  <w:style w:type="paragraph" w:styleId="HTML-adres">
    <w:name w:val="HTML Address"/>
    <w:basedOn w:val="ZsysbasisWaterschapAaenMaas"/>
    <w:next w:val="BasistekstWaterschapAaenMaas"/>
    <w:semiHidden/>
    <w:rsid w:val="0020607F"/>
  </w:style>
  <w:style w:type="table" w:styleId="Lichtelijst-accent2">
    <w:name w:val="Light List Accent 2"/>
    <w:basedOn w:val="Standaardtabel"/>
    <w:uiPriority w:val="61"/>
    <w:semiHidden/>
    <w:rsid w:val="00E07762"/>
    <w:pPr>
      <w:spacing w:line="240" w:lineRule="auto"/>
    </w:pPr>
    <w:tblPr>
      <w:tblStyleRowBandSize w:val="1"/>
      <w:tblStyleColBandSize w:val="1"/>
      <w:tblBorders>
        <w:top w:val="single" w:sz="8" w:space="0" w:color="A1C037" w:themeColor="accent2"/>
        <w:left w:val="single" w:sz="8" w:space="0" w:color="A1C037" w:themeColor="accent2"/>
        <w:bottom w:val="single" w:sz="8" w:space="0" w:color="A1C037" w:themeColor="accent2"/>
        <w:right w:val="single" w:sz="8" w:space="0" w:color="A1C037" w:themeColor="accent2"/>
      </w:tblBorders>
    </w:tblPr>
    <w:tblStylePr w:type="firstRow">
      <w:pPr>
        <w:spacing w:before="0" w:after="0" w:line="240" w:lineRule="auto"/>
      </w:pPr>
      <w:rPr>
        <w:b/>
        <w:bCs/>
        <w:color w:val="FFFFFF" w:themeColor="background1"/>
      </w:rPr>
      <w:tblPr/>
      <w:tcPr>
        <w:shd w:val="clear" w:color="auto" w:fill="A1C037" w:themeFill="accent2"/>
      </w:tcPr>
    </w:tblStylePr>
    <w:tblStylePr w:type="lastRow">
      <w:pPr>
        <w:spacing w:before="0" w:after="0" w:line="240" w:lineRule="auto"/>
      </w:pPr>
      <w:rPr>
        <w:b/>
        <w:bCs/>
      </w:rPr>
      <w:tblPr/>
      <w:tcPr>
        <w:tcBorders>
          <w:top w:val="double" w:sz="6" w:space="0" w:color="A1C037" w:themeColor="accent2"/>
          <w:left w:val="single" w:sz="8" w:space="0" w:color="A1C037" w:themeColor="accent2"/>
          <w:bottom w:val="single" w:sz="8" w:space="0" w:color="A1C037" w:themeColor="accent2"/>
          <w:right w:val="single" w:sz="8" w:space="0" w:color="A1C037" w:themeColor="accent2"/>
        </w:tcBorders>
      </w:tcPr>
    </w:tblStylePr>
    <w:tblStylePr w:type="firstCol">
      <w:rPr>
        <w:b/>
        <w:bCs/>
      </w:rPr>
    </w:tblStylePr>
    <w:tblStylePr w:type="lastCol">
      <w:rPr>
        <w:b/>
        <w:bCs/>
      </w:rPr>
    </w:tblStylePr>
    <w:tblStylePr w:type="band1Vert">
      <w:tblPr/>
      <w:tcPr>
        <w:tcBorders>
          <w:top w:val="single" w:sz="8" w:space="0" w:color="A1C037" w:themeColor="accent2"/>
          <w:left w:val="single" w:sz="8" w:space="0" w:color="A1C037" w:themeColor="accent2"/>
          <w:bottom w:val="single" w:sz="8" w:space="0" w:color="A1C037" w:themeColor="accent2"/>
          <w:right w:val="single" w:sz="8" w:space="0" w:color="A1C037" w:themeColor="accent2"/>
        </w:tcBorders>
      </w:tcPr>
    </w:tblStylePr>
    <w:tblStylePr w:type="band1Horz">
      <w:tblPr/>
      <w:tcPr>
        <w:tcBorders>
          <w:top w:val="single" w:sz="8" w:space="0" w:color="A1C037" w:themeColor="accent2"/>
          <w:left w:val="single" w:sz="8" w:space="0" w:color="A1C037" w:themeColor="accent2"/>
          <w:bottom w:val="single" w:sz="8" w:space="0" w:color="A1C037" w:themeColor="accent2"/>
          <w:right w:val="single" w:sz="8" w:space="0" w:color="A1C037" w:themeColor="accent2"/>
        </w:tcBorders>
      </w:tcPr>
    </w:tblStylePr>
  </w:style>
  <w:style w:type="table" w:styleId="Lichtearcering-accent6">
    <w:name w:val="Light Shading Accent 6"/>
    <w:basedOn w:val="Standaardtabel"/>
    <w:uiPriority w:val="60"/>
    <w:semiHidden/>
    <w:rsid w:val="00E07762"/>
    <w:pPr>
      <w:spacing w:line="240" w:lineRule="auto"/>
    </w:pPr>
    <w:rPr>
      <w:color w:val="788F29" w:themeColor="accent6" w:themeShade="BF"/>
    </w:rPr>
    <w:tblPr>
      <w:tblStyleRowBandSize w:val="1"/>
      <w:tblStyleColBandSize w:val="1"/>
      <w:tblBorders>
        <w:top w:val="single" w:sz="8" w:space="0" w:color="A1C037" w:themeColor="accent6"/>
        <w:bottom w:val="single" w:sz="8" w:space="0" w:color="A1C037" w:themeColor="accent6"/>
      </w:tblBorders>
    </w:tblPr>
    <w:tblStylePr w:type="firstRow">
      <w:pPr>
        <w:spacing w:before="0" w:after="0" w:line="240" w:lineRule="auto"/>
      </w:pPr>
      <w:rPr>
        <w:b/>
        <w:bCs/>
      </w:rPr>
      <w:tblPr/>
      <w:tcPr>
        <w:tcBorders>
          <w:top w:val="single" w:sz="8" w:space="0" w:color="A1C037" w:themeColor="accent6"/>
          <w:left w:val="nil"/>
          <w:bottom w:val="single" w:sz="8" w:space="0" w:color="A1C037" w:themeColor="accent6"/>
          <w:right w:val="nil"/>
          <w:insideH w:val="nil"/>
          <w:insideV w:val="nil"/>
        </w:tcBorders>
      </w:tcPr>
    </w:tblStylePr>
    <w:tblStylePr w:type="lastRow">
      <w:pPr>
        <w:spacing w:before="0" w:after="0" w:line="240" w:lineRule="auto"/>
      </w:pPr>
      <w:rPr>
        <w:b/>
        <w:bCs/>
      </w:rPr>
      <w:tblPr/>
      <w:tcPr>
        <w:tcBorders>
          <w:top w:val="single" w:sz="8" w:space="0" w:color="A1C037" w:themeColor="accent6"/>
          <w:left w:val="nil"/>
          <w:bottom w:val="single" w:sz="8" w:space="0" w:color="A1C03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CC" w:themeFill="accent6" w:themeFillTint="3F"/>
      </w:tcPr>
    </w:tblStylePr>
    <w:tblStylePr w:type="band1Horz">
      <w:tblPr/>
      <w:tcPr>
        <w:tcBorders>
          <w:left w:val="nil"/>
          <w:right w:val="nil"/>
          <w:insideH w:val="nil"/>
          <w:insideV w:val="nil"/>
        </w:tcBorders>
        <w:shd w:val="clear" w:color="auto" w:fill="E8F0CC"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WaterschapAaenMaas"/>
    <w:next w:val="BasistekstWaterschapAaenMaas"/>
    <w:semiHidden/>
    <w:rsid w:val="00F33259"/>
    <w:pPr>
      <w:ind w:left="284" w:hanging="284"/>
    </w:pPr>
  </w:style>
  <w:style w:type="paragraph" w:styleId="Lijst2">
    <w:name w:val="List 2"/>
    <w:basedOn w:val="ZsysbasisWaterschapAaenMaas"/>
    <w:next w:val="BasistekstWaterschapAaenMaas"/>
    <w:semiHidden/>
    <w:rsid w:val="00F33259"/>
    <w:pPr>
      <w:ind w:left="568" w:hanging="284"/>
    </w:pPr>
  </w:style>
  <w:style w:type="paragraph" w:styleId="Lijst3">
    <w:name w:val="List 3"/>
    <w:basedOn w:val="ZsysbasisWaterschapAaenMaas"/>
    <w:next w:val="BasistekstWaterschapAaenMaas"/>
    <w:semiHidden/>
    <w:rsid w:val="00F33259"/>
    <w:pPr>
      <w:ind w:left="851" w:hanging="284"/>
    </w:pPr>
  </w:style>
  <w:style w:type="paragraph" w:styleId="Lijst4">
    <w:name w:val="List 4"/>
    <w:basedOn w:val="ZsysbasisWaterschapAaenMaas"/>
    <w:next w:val="BasistekstWaterschapAaenMaas"/>
    <w:semiHidden/>
    <w:rsid w:val="00F33259"/>
    <w:pPr>
      <w:ind w:left="1135" w:hanging="284"/>
    </w:pPr>
  </w:style>
  <w:style w:type="paragraph" w:styleId="Lijst5">
    <w:name w:val="List 5"/>
    <w:basedOn w:val="ZsysbasisWaterschapAaenMaas"/>
    <w:next w:val="BasistekstWaterschapAaenMaas"/>
    <w:semiHidden/>
    <w:rsid w:val="00F33259"/>
    <w:pPr>
      <w:ind w:left="1418" w:hanging="284"/>
    </w:pPr>
  </w:style>
  <w:style w:type="paragraph" w:styleId="Index1">
    <w:name w:val="index 1"/>
    <w:basedOn w:val="ZsysbasisWaterschapAaenMaas"/>
    <w:next w:val="BasistekstWaterschapAaenMaas"/>
    <w:semiHidden/>
    <w:rsid w:val="00F33259"/>
  </w:style>
  <w:style w:type="paragraph" w:styleId="Lijstopsomteken">
    <w:name w:val="List Bullet"/>
    <w:basedOn w:val="ZsysbasisWaterschapAaenMaas"/>
    <w:next w:val="BasistekstWaterschapAaenMaas"/>
    <w:semiHidden/>
    <w:rsid w:val="00E7078D"/>
    <w:pPr>
      <w:numPr>
        <w:numId w:val="9"/>
      </w:numPr>
      <w:ind w:left="357" w:hanging="357"/>
    </w:pPr>
  </w:style>
  <w:style w:type="paragraph" w:styleId="Lijstopsomteken2">
    <w:name w:val="List Bullet 2"/>
    <w:basedOn w:val="ZsysbasisWaterschapAaenMaas"/>
    <w:next w:val="BasistekstWaterschapAaenMaas"/>
    <w:semiHidden/>
    <w:rsid w:val="00E7078D"/>
    <w:pPr>
      <w:numPr>
        <w:numId w:val="10"/>
      </w:numPr>
      <w:ind w:left="641" w:hanging="357"/>
    </w:pPr>
  </w:style>
  <w:style w:type="paragraph" w:styleId="Lijstopsomteken3">
    <w:name w:val="List Bullet 3"/>
    <w:basedOn w:val="ZsysbasisWaterschapAaenMaas"/>
    <w:next w:val="BasistekstWaterschapAaenMaas"/>
    <w:semiHidden/>
    <w:rsid w:val="00E7078D"/>
    <w:pPr>
      <w:numPr>
        <w:numId w:val="11"/>
      </w:numPr>
      <w:ind w:left="924" w:hanging="357"/>
    </w:pPr>
  </w:style>
  <w:style w:type="paragraph" w:styleId="Lijstopsomteken4">
    <w:name w:val="List Bullet 4"/>
    <w:basedOn w:val="ZsysbasisWaterschapAaenMaas"/>
    <w:next w:val="BasistekstWaterschapAaenMaas"/>
    <w:semiHidden/>
    <w:rsid w:val="00E7078D"/>
    <w:pPr>
      <w:numPr>
        <w:numId w:val="12"/>
      </w:numPr>
      <w:ind w:left="1208" w:hanging="357"/>
    </w:pPr>
  </w:style>
  <w:style w:type="paragraph" w:styleId="Lijstnummering">
    <w:name w:val="List Number"/>
    <w:basedOn w:val="ZsysbasisWaterschapAaenMaas"/>
    <w:next w:val="BasistekstWaterschapAaenMaas"/>
    <w:semiHidden/>
    <w:rsid w:val="00705849"/>
    <w:pPr>
      <w:numPr>
        <w:numId w:val="14"/>
      </w:numPr>
      <w:ind w:left="357" w:hanging="357"/>
    </w:pPr>
  </w:style>
  <w:style w:type="paragraph" w:styleId="Lijstnummering2">
    <w:name w:val="List Number 2"/>
    <w:basedOn w:val="ZsysbasisWaterschapAaenMaas"/>
    <w:next w:val="BasistekstWaterschapAaenMaas"/>
    <w:semiHidden/>
    <w:rsid w:val="00705849"/>
    <w:pPr>
      <w:numPr>
        <w:numId w:val="15"/>
      </w:numPr>
      <w:ind w:left="641" w:hanging="357"/>
    </w:pPr>
  </w:style>
  <w:style w:type="paragraph" w:styleId="Lijstnummering3">
    <w:name w:val="List Number 3"/>
    <w:basedOn w:val="ZsysbasisWaterschapAaenMaas"/>
    <w:next w:val="BasistekstWaterschapAaenMaas"/>
    <w:semiHidden/>
    <w:rsid w:val="00705849"/>
    <w:pPr>
      <w:numPr>
        <w:numId w:val="16"/>
      </w:numPr>
      <w:ind w:left="924" w:hanging="357"/>
    </w:pPr>
  </w:style>
  <w:style w:type="paragraph" w:styleId="Lijstnummering4">
    <w:name w:val="List Number 4"/>
    <w:basedOn w:val="ZsysbasisWaterschapAaenMaas"/>
    <w:next w:val="BasistekstWaterschapAaenMaas"/>
    <w:semiHidden/>
    <w:rsid w:val="00705849"/>
    <w:pPr>
      <w:numPr>
        <w:numId w:val="17"/>
      </w:numPr>
      <w:ind w:left="1208" w:hanging="357"/>
    </w:pPr>
  </w:style>
  <w:style w:type="paragraph" w:styleId="Lijstnummering5">
    <w:name w:val="List Number 5"/>
    <w:basedOn w:val="ZsysbasisWaterschapAaenMaas"/>
    <w:next w:val="BasistekstWaterschapAaenMaas"/>
    <w:semiHidden/>
    <w:rsid w:val="00705849"/>
    <w:pPr>
      <w:numPr>
        <w:numId w:val="18"/>
      </w:numPr>
      <w:ind w:left="1491" w:hanging="357"/>
    </w:pPr>
  </w:style>
  <w:style w:type="paragraph" w:styleId="Lijstvoortzetting">
    <w:name w:val="List Continue"/>
    <w:basedOn w:val="ZsysbasisWaterschapAaenMaas"/>
    <w:next w:val="BasistekstWaterschapAaenMaas"/>
    <w:semiHidden/>
    <w:rsid w:val="00705849"/>
    <w:pPr>
      <w:ind w:left="284"/>
    </w:pPr>
  </w:style>
  <w:style w:type="paragraph" w:styleId="Lijstvoortzetting2">
    <w:name w:val="List Continue 2"/>
    <w:basedOn w:val="ZsysbasisWaterschapAaenMaas"/>
    <w:next w:val="BasistekstWaterschapAaenMaas"/>
    <w:semiHidden/>
    <w:rsid w:val="00705849"/>
    <w:pPr>
      <w:ind w:left="567"/>
    </w:pPr>
  </w:style>
  <w:style w:type="paragraph" w:styleId="Lijstvoortzetting3">
    <w:name w:val="List Continue 3"/>
    <w:basedOn w:val="ZsysbasisWaterschapAaenMaas"/>
    <w:next w:val="BasistekstWaterschapAaenMaas"/>
    <w:semiHidden/>
    <w:rsid w:val="00705849"/>
    <w:pPr>
      <w:ind w:left="851"/>
    </w:pPr>
  </w:style>
  <w:style w:type="paragraph" w:styleId="Lijstvoortzetting4">
    <w:name w:val="List Continue 4"/>
    <w:basedOn w:val="ZsysbasisWaterschapAaenMaas"/>
    <w:next w:val="BasistekstWaterschapAaenMaas"/>
    <w:semiHidden/>
    <w:rsid w:val="00705849"/>
    <w:pPr>
      <w:ind w:left="1134"/>
    </w:pPr>
  </w:style>
  <w:style w:type="paragraph" w:styleId="Lijstvoortzetting5">
    <w:name w:val="List Continue 5"/>
    <w:basedOn w:val="ZsysbasisWaterschapAaenMaas"/>
    <w:next w:val="BasistekstWaterschapAaenMaas"/>
    <w:semiHidden/>
    <w:rsid w:val="00705849"/>
    <w:pPr>
      <w:ind w:left="1418"/>
    </w:pPr>
  </w:style>
  <w:style w:type="character" w:styleId="Intensievebenadrukking">
    <w:name w:val="Intense Emphasis"/>
    <w:basedOn w:val="Standaardalinea-lettertype"/>
    <w:uiPriority w:val="21"/>
    <w:semiHidden/>
    <w:rsid w:val="00FC3FA5"/>
    <w:rPr>
      <w:b/>
      <w:bCs/>
      <w:i/>
      <w:iCs/>
      <w:color w:val="auto"/>
    </w:rPr>
  </w:style>
  <w:style w:type="paragraph" w:styleId="Normaalweb">
    <w:name w:val="Normal (Web)"/>
    <w:basedOn w:val="ZsysbasisWaterschapAaenMaas"/>
    <w:next w:val="BasistekstWaterschapAaenMaas"/>
    <w:semiHidden/>
    <w:rsid w:val="0020607F"/>
  </w:style>
  <w:style w:type="paragraph" w:styleId="Notitiekop">
    <w:name w:val="Note Heading"/>
    <w:basedOn w:val="ZsysbasisWaterschapAaenMaas"/>
    <w:next w:val="BasistekstWaterschapAaenMaas"/>
    <w:semiHidden/>
    <w:rsid w:val="0020607F"/>
  </w:style>
  <w:style w:type="paragraph" w:styleId="Plattetekst">
    <w:name w:val="Body Text"/>
    <w:basedOn w:val="ZsysbasisWaterschapAaenMaas"/>
    <w:next w:val="BasistekstWaterschapAaenMaas"/>
    <w:link w:val="PlattetekstChar"/>
    <w:semiHidden/>
    <w:rsid w:val="00D802A1"/>
  </w:style>
  <w:style w:type="paragraph" w:styleId="Plattetekst2">
    <w:name w:val="Body Text 2"/>
    <w:basedOn w:val="ZsysbasisWaterschapAaenMaas"/>
    <w:next w:val="BasistekstWaterschapAaenMaas"/>
    <w:link w:val="Plattetekst2Char"/>
    <w:semiHidden/>
    <w:rsid w:val="00E7078D"/>
  </w:style>
  <w:style w:type="paragraph" w:styleId="Plattetekst3">
    <w:name w:val="Body Text 3"/>
    <w:basedOn w:val="ZsysbasisWaterschapAaenMaas"/>
    <w:next w:val="BasistekstWaterschapAaenMaas"/>
    <w:semiHidden/>
    <w:rsid w:val="0020607F"/>
  </w:style>
  <w:style w:type="paragraph" w:styleId="Platteteksteersteinspringing">
    <w:name w:val="Body Text First Indent"/>
    <w:basedOn w:val="ZsysbasisWaterschapAaenMaas"/>
    <w:next w:val="BasistekstWaterschapAaenMaas"/>
    <w:link w:val="PlatteteksteersteinspringingChar"/>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WaterschapAaenMaas"/>
    <w:next w:val="BasistekstWaterschapAaenMaas"/>
    <w:link w:val="PlattetekstinspringenChar"/>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WaterschapAaenMaas"/>
    <w:next w:val="BasistekstWaterschapAaenMaas"/>
    <w:link w:val="Platteteksteersteinspringing2Char"/>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WaterschapAaenMaasChar">
    <w:name w:val="Zsysbasis Waterschap Aa en Maas Char"/>
    <w:basedOn w:val="Standaardalinea-lettertype"/>
    <w:link w:val="ZsysbasisWaterschapAaenMaas"/>
    <w:semiHidden/>
    <w:rsid w:val="00F507FB"/>
  </w:style>
  <w:style w:type="paragraph" w:styleId="Standaardinspringing">
    <w:name w:val="Normal Indent"/>
    <w:basedOn w:val="ZsysbasisWaterschapAaenMaas"/>
    <w:next w:val="BasistekstWaterschapAaenMaas"/>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39"/>
    <w:rsid w:val="00BD5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Waterschap Aa en Maas"/>
    <w:basedOn w:val="Standaardalinea-lettertype"/>
    <w:uiPriority w:val="59"/>
    <w:rsid w:val="00CB7600"/>
    <w:rPr>
      <w:vertAlign w:val="superscript"/>
    </w:rPr>
  </w:style>
  <w:style w:type="paragraph" w:styleId="Voetnoottekst">
    <w:name w:val="footnote text"/>
    <w:aliases w:val="Voetnoottekst Waterschap Aa en Maas"/>
    <w:basedOn w:val="ZsysbasisWaterschapAaenMaas"/>
    <w:uiPriority w:val="60"/>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semiHidden/>
    <w:rsid w:val="00451FDB"/>
    <w:rPr>
      <w:b w:val="0"/>
      <w:bCs w:val="0"/>
    </w:rPr>
  </w:style>
  <w:style w:type="paragraph" w:styleId="Datum">
    <w:name w:val="Date"/>
    <w:basedOn w:val="ZsysbasisWaterschapAaenMaas"/>
    <w:next w:val="BasistekstWaterschapAaenMaas"/>
    <w:semiHidden/>
    <w:rsid w:val="0020607F"/>
  </w:style>
  <w:style w:type="paragraph" w:styleId="Tekstzonderopmaak">
    <w:name w:val="Plain Text"/>
    <w:basedOn w:val="ZsysbasisWaterschapAaenMaas"/>
    <w:next w:val="BasistekstWaterschapAaenMaas"/>
    <w:semiHidden/>
    <w:rsid w:val="0020607F"/>
  </w:style>
  <w:style w:type="paragraph" w:styleId="Ballontekst">
    <w:name w:val="Balloon Text"/>
    <w:basedOn w:val="ZsysbasisWaterschapAaenMaas"/>
    <w:next w:val="BasistekstWaterschapAaenMaas"/>
    <w:semiHidden/>
    <w:rsid w:val="0020607F"/>
  </w:style>
  <w:style w:type="paragraph" w:styleId="Bijschrift">
    <w:name w:val="caption"/>
    <w:aliases w:val="Bijschrift Waterschap Aa en Maas"/>
    <w:basedOn w:val="ZsysbasisWaterschapAaenMaas"/>
    <w:next w:val="BasistekstWaterschapAaenMaas"/>
    <w:uiPriority w:val="32"/>
    <w:rsid w:val="0020607F"/>
  </w:style>
  <w:style w:type="character" w:customStyle="1" w:styleId="TekstopmerkingChar">
    <w:name w:val="Tekst opmerking Char"/>
    <w:basedOn w:val="ZsysbasisWaterschapAaenMaas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WaterschapAaenMaas"/>
    <w:next w:val="BasistekstWaterschapAaenMaas"/>
    <w:semiHidden/>
    <w:rsid w:val="0020607F"/>
  </w:style>
  <w:style w:type="table" w:styleId="Lichtearcering-accent5">
    <w:name w:val="Light Shading Accent 5"/>
    <w:basedOn w:val="Standaardtabel"/>
    <w:uiPriority w:val="60"/>
    <w:semiHidden/>
    <w:rsid w:val="00E07762"/>
    <w:pPr>
      <w:spacing w:line="240" w:lineRule="auto"/>
    </w:pPr>
    <w:rPr>
      <w:color w:val="AD0029" w:themeColor="accent5" w:themeShade="BF"/>
    </w:rPr>
    <w:tblPr>
      <w:tblStyleRowBandSize w:val="1"/>
      <w:tblStyleColBandSize w:val="1"/>
      <w:tblBorders>
        <w:top w:val="single" w:sz="8" w:space="0" w:color="E70038" w:themeColor="accent5"/>
        <w:bottom w:val="single" w:sz="8" w:space="0" w:color="E70038" w:themeColor="accent5"/>
      </w:tblBorders>
    </w:tblPr>
    <w:tblStylePr w:type="firstRow">
      <w:pPr>
        <w:spacing w:before="0" w:after="0" w:line="240" w:lineRule="auto"/>
      </w:pPr>
      <w:rPr>
        <w:b/>
        <w:bCs/>
      </w:rPr>
      <w:tblPr/>
      <w:tcPr>
        <w:tcBorders>
          <w:top w:val="single" w:sz="8" w:space="0" w:color="E70038" w:themeColor="accent5"/>
          <w:left w:val="nil"/>
          <w:bottom w:val="single" w:sz="8" w:space="0" w:color="E70038" w:themeColor="accent5"/>
          <w:right w:val="nil"/>
          <w:insideH w:val="nil"/>
          <w:insideV w:val="nil"/>
        </w:tcBorders>
      </w:tcPr>
    </w:tblStylePr>
    <w:tblStylePr w:type="lastRow">
      <w:pPr>
        <w:spacing w:before="0" w:after="0" w:line="240" w:lineRule="auto"/>
      </w:pPr>
      <w:rPr>
        <w:b/>
        <w:bCs/>
      </w:rPr>
      <w:tblPr/>
      <w:tcPr>
        <w:tcBorders>
          <w:top w:val="single" w:sz="8" w:space="0" w:color="E70038" w:themeColor="accent5"/>
          <w:left w:val="nil"/>
          <w:bottom w:val="single" w:sz="8" w:space="0" w:color="E700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ACA" w:themeFill="accent5" w:themeFillTint="3F"/>
      </w:tcPr>
    </w:tblStylePr>
    <w:tblStylePr w:type="band1Horz">
      <w:tblPr/>
      <w:tcPr>
        <w:tcBorders>
          <w:left w:val="nil"/>
          <w:right w:val="nil"/>
          <w:insideH w:val="nil"/>
          <w:insideV w:val="nil"/>
        </w:tcBorders>
        <w:shd w:val="clear" w:color="auto" w:fill="FFBACA" w:themeFill="accent5" w:themeFillTint="3F"/>
      </w:tcPr>
    </w:tblStylePr>
  </w:style>
  <w:style w:type="paragraph" w:styleId="Eindnoottekst">
    <w:name w:val="endnote text"/>
    <w:aliases w:val="Eindnoottekst Waterschap Aa en Maas"/>
    <w:basedOn w:val="ZsysbasisWaterschapAaenMaas"/>
    <w:next w:val="BasistekstWaterschapAaenMaas"/>
    <w:uiPriority w:val="58"/>
    <w:rsid w:val="0020607F"/>
  </w:style>
  <w:style w:type="paragraph" w:styleId="Indexkop">
    <w:name w:val="index heading"/>
    <w:basedOn w:val="ZsysbasisWaterschapAaenMaas"/>
    <w:next w:val="BasistekstWaterschapAaenMaas"/>
    <w:semiHidden/>
    <w:rsid w:val="0020607F"/>
  </w:style>
  <w:style w:type="paragraph" w:styleId="Kopbronvermelding">
    <w:name w:val="toa heading"/>
    <w:basedOn w:val="ZsysbasisWaterschapAaenMaas"/>
    <w:next w:val="BasistekstWaterschapAaenMaas"/>
    <w:semiHidden/>
    <w:rsid w:val="0020607F"/>
  </w:style>
  <w:style w:type="paragraph" w:styleId="Lijstopsomteken5">
    <w:name w:val="List Bullet 5"/>
    <w:basedOn w:val="ZsysbasisWaterschapAaenMaas"/>
    <w:next w:val="BasistekstWaterschapAaenMaas"/>
    <w:semiHidden/>
    <w:rsid w:val="00E7078D"/>
    <w:pPr>
      <w:numPr>
        <w:numId w:val="13"/>
      </w:numPr>
      <w:ind w:left="1491" w:hanging="357"/>
    </w:pPr>
  </w:style>
  <w:style w:type="paragraph" w:styleId="Macrotekst">
    <w:name w:val="macro"/>
    <w:basedOn w:val="ZsysbasisWaterschapAaenMaas"/>
    <w:next w:val="BasistekstWaterschapAaenMaas"/>
    <w:semiHidden/>
    <w:rsid w:val="0020607F"/>
  </w:style>
  <w:style w:type="paragraph" w:styleId="Tekstopmerking">
    <w:name w:val="annotation text"/>
    <w:basedOn w:val="ZsysbasisWaterschapAaenMaas"/>
    <w:next w:val="BasistekstWaterschapAaenMaas"/>
    <w:link w:val="TekstopmerkingChar"/>
    <w:semiHidden/>
    <w:rsid w:val="0020607F"/>
  </w:style>
  <w:style w:type="character" w:styleId="Intensieveverwijzing">
    <w:name w:val="Intense Reference"/>
    <w:basedOn w:val="Standaardalinea-lettertype"/>
    <w:uiPriority w:val="32"/>
    <w:semiHidden/>
    <w:rsid w:val="00FC3FA5"/>
    <w:rPr>
      <w:b/>
      <w:bCs/>
      <w:smallCaps/>
      <w:color w:val="auto"/>
      <w:spacing w:val="5"/>
      <w:u w:val="single"/>
    </w:rPr>
  </w:style>
  <w:style w:type="character" w:styleId="Verwijzingopmerking">
    <w:name w:val="annotation reference"/>
    <w:basedOn w:val="Standaardalinea-lettertype"/>
    <w:semiHidden/>
    <w:rsid w:val="0020607F"/>
    <w:rPr>
      <w:sz w:val="18"/>
      <w:szCs w:val="18"/>
    </w:rPr>
  </w:style>
  <w:style w:type="paragraph" w:customStyle="1" w:styleId="Opsommingteken1eniveauWaterschapAaenMaas">
    <w:name w:val="Opsomming teken 1e niveau Waterschap Aa en Maas"/>
    <w:basedOn w:val="ZsysbasisWaterschapAaenMaas"/>
    <w:uiPriority w:val="13"/>
    <w:semiHidden/>
    <w:qFormat/>
    <w:rsid w:val="00670274"/>
    <w:pPr>
      <w:numPr>
        <w:numId w:val="23"/>
      </w:numPr>
    </w:pPr>
  </w:style>
  <w:style w:type="paragraph" w:customStyle="1" w:styleId="Opsommingteken2eniveauWaterschapAaenMaas">
    <w:name w:val="Opsomming teken 2e niveau Waterschap Aa en Maas"/>
    <w:basedOn w:val="ZsysbasisWaterschapAaenMaas"/>
    <w:uiPriority w:val="13"/>
    <w:semiHidden/>
    <w:qFormat/>
    <w:rsid w:val="00670274"/>
    <w:pPr>
      <w:numPr>
        <w:ilvl w:val="1"/>
        <w:numId w:val="23"/>
      </w:numPr>
    </w:pPr>
  </w:style>
  <w:style w:type="paragraph" w:customStyle="1" w:styleId="Opsommingteken3eniveauWaterschapAaenMaas">
    <w:name w:val="Opsomming teken 3e niveau Waterschap Aa en Maas"/>
    <w:basedOn w:val="ZsysbasisWaterschapAaenMaas"/>
    <w:uiPriority w:val="14"/>
    <w:semiHidden/>
    <w:qFormat/>
    <w:rsid w:val="00670274"/>
    <w:pPr>
      <w:numPr>
        <w:ilvl w:val="2"/>
        <w:numId w:val="23"/>
      </w:numPr>
    </w:pPr>
  </w:style>
  <w:style w:type="paragraph" w:customStyle="1" w:styleId="Opsommingbolletje1eniveauWaterschapAaenMaas">
    <w:name w:val="Opsomming bolletje 1e niveau Waterschap Aa en Maas"/>
    <w:basedOn w:val="ZsysbasisWaterschapAaenMaas"/>
    <w:uiPriority w:val="22"/>
    <w:qFormat/>
    <w:rsid w:val="005017F3"/>
    <w:pPr>
      <w:numPr>
        <w:numId w:val="21"/>
      </w:numPr>
    </w:pPr>
  </w:style>
  <w:style w:type="paragraph" w:customStyle="1" w:styleId="Opsommingbolletje2eniveauWaterschapAaenMaas">
    <w:name w:val="Opsomming bolletje 2e niveau Waterschap Aa en Maas"/>
    <w:basedOn w:val="ZsysbasisWaterschapAaenMaas"/>
    <w:uiPriority w:val="23"/>
    <w:qFormat/>
    <w:rsid w:val="005017F3"/>
    <w:pPr>
      <w:numPr>
        <w:ilvl w:val="1"/>
        <w:numId w:val="21"/>
      </w:numPr>
    </w:pPr>
  </w:style>
  <w:style w:type="paragraph" w:customStyle="1" w:styleId="Opsommingbolletje3eniveauWaterschapAaenMaas">
    <w:name w:val="Opsomming bolletje 3e niveau Waterschap Aa en Maas"/>
    <w:basedOn w:val="ZsysbasisWaterschapAaenMaas"/>
    <w:uiPriority w:val="24"/>
    <w:qFormat/>
    <w:rsid w:val="005017F3"/>
    <w:pPr>
      <w:numPr>
        <w:ilvl w:val="2"/>
        <w:numId w:val="21"/>
      </w:numPr>
    </w:pPr>
  </w:style>
  <w:style w:type="numbering" w:customStyle="1" w:styleId="OpsommingbolletjeWaterschapAaenMaas">
    <w:name w:val="Opsomming bolletje Waterschap Aa en Maas"/>
    <w:uiPriority w:val="99"/>
    <w:semiHidden/>
    <w:rsid w:val="005017F3"/>
    <w:pPr>
      <w:numPr>
        <w:numId w:val="1"/>
      </w:numPr>
    </w:pPr>
  </w:style>
  <w:style w:type="paragraph" w:customStyle="1" w:styleId="Opsommingkleineletter1eniveauWaterschapAaenMaas">
    <w:name w:val="Opsomming kleine letter 1e niveau Waterschap Aa en Maas"/>
    <w:basedOn w:val="ZsysbasisWaterschapAaenMaas"/>
    <w:uiPriority w:val="13"/>
    <w:qFormat/>
    <w:rsid w:val="007D6A1A"/>
    <w:pPr>
      <w:numPr>
        <w:numId w:val="30"/>
      </w:numPr>
    </w:pPr>
  </w:style>
  <w:style w:type="paragraph" w:customStyle="1" w:styleId="Opsommingkleineletter2eniveauWaterschapAaenMaas">
    <w:name w:val="Opsomming kleine letter 2e niveau Waterschap Aa en Maas"/>
    <w:basedOn w:val="ZsysbasisWaterschapAaenMaas"/>
    <w:uiPriority w:val="14"/>
    <w:qFormat/>
    <w:rsid w:val="007D6A1A"/>
    <w:pPr>
      <w:numPr>
        <w:ilvl w:val="1"/>
        <w:numId w:val="30"/>
      </w:numPr>
    </w:pPr>
  </w:style>
  <w:style w:type="paragraph" w:customStyle="1" w:styleId="Opsommingkleineletter3eniveauWaterschapAaenMaas">
    <w:name w:val="Opsomming kleine letter 3e niveau Waterschap Aa en Maas"/>
    <w:basedOn w:val="ZsysbasisWaterschapAaenMaas"/>
    <w:uiPriority w:val="15"/>
    <w:qFormat/>
    <w:rsid w:val="007D6A1A"/>
    <w:pPr>
      <w:numPr>
        <w:ilvl w:val="2"/>
        <w:numId w:val="30"/>
      </w:numPr>
    </w:pPr>
  </w:style>
  <w:style w:type="paragraph" w:customStyle="1" w:styleId="Opsommingnummer1eniveauWaterschapAaenMaas">
    <w:name w:val="Opsomming nummer 1e niveau Waterschap Aa en Maas"/>
    <w:basedOn w:val="ZsysbasisWaterschapAaenMaas"/>
    <w:uiPriority w:val="16"/>
    <w:qFormat/>
    <w:rsid w:val="00D74BFD"/>
    <w:pPr>
      <w:numPr>
        <w:numId w:val="29"/>
      </w:numPr>
    </w:pPr>
  </w:style>
  <w:style w:type="paragraph" w:customStyle="1" w:styleId="Opsommingnummer2eniveauWaterschapAaenMaas">
    <w:name w:val="Opsomming nummer 2e niveau Waterschap Aa en Maas"/>
    <w:basedOn w:val="ZsysbasisWaterschapAaenMaas"/>
    <w:uiPriority w:val="17"/>
    <w:qFormat/>
    <w:rsid w:val="00D74BFD"/>
    <w:pPr>
      <w:numPr>
        <w:ilvl w:val="1"/>
        <w:numId w:val="29"/>
      </w:numPr>
    </w:pPr>
  </w:style>
  <w:style w:type="paragraph" w:customStyle="1" w:styleId="Opsommingnummer3eniveauWaterschapAaenMaas">
    <w:name w:val="Opsomming nummer 3e niveau Waterschap Aa en Maas"/>
    <w:basedOn w:val="ZsysbasisWaterschapAaenMaas"/>
    <w:uiPriority w:val="18"/>
    <w:qFormat/>
    <w:rsid w:val="00D74BFD"/>
    <w:pPr>
      <w:numPr>
        <w:ilvl w:val="2"/>
        <w:numId w:val="29"/>
      </w:numPr>
    </w:pPr>
  </w:style>
  <w:style w:type="paragraph" w:customStyle="1" w:styleId="Opsommingstreepje1eniveauWaterschapAaenMaas">
    <w:name w:val="Opsomming streepje 1e niveau Waterschap Aa en Maas"/>
    <w:basedOn w:val="ZsysbasisWaterschapAaenMaas"/>
    <w:uiPriority w:val="19"/>
    <w:qFormat/>
    <w:rsid w:val="00B703F5"/>
    <w:pPr>
      <w:numPr>
        <w:numId w:val="28"/>
      </w:numPr>
    </w:pPr>
  </w:style>
  <w:style w:type="paragraph" w:customStyle="1" w:styleId="Opsommingstreepje2eniveauWaterschapAaenMaas">
    <w:name w:val="Opsomming streepje 2e niveau Waterschap Aa en Maas"/>
    <w:basedOn w:val="ZsysbasisWaterschapAaenMaas"/>
    <w:uiPriority w:val="20"/>
    <w:qFormat/>
    <w:rsid w:val="00B703F5"/>
    <w:pPr>
      <w:numPr>
        <w:ilvl w:val="1"/>
        <w:numId w:val="28"/>
      </w:numPr>
    </w:pPr>
  </w:style>
  <w:style w:type="paragraph" w:customStyle="1" w:styleId="Opsommingstreepje3eniveauWaterschapAaenMaas">
    <w:name w:val="Opsomming streepje 3e niveau Waterschap Aa en Maas"/>
    <w:basedOn w:val="ZsysbasisWaterschapAaenMaas"/>
    <w:uiPriority w:val="21"/>
    <w:qFormat/>
    <w:rsid w:val="00B703F5"/>
    <w:pPr>
      <w:numPr>
        <w:ilvl w:val="2"/>
        <w:numId w:val="28"/>
      </w:numPr>
    </w:pPr>
  </w:style>
  <w:style w:type="numbering" w:customStyle="1" w:styleId="OpsommingstreepjeWaterschapAaenMaas">
    <w:name w:val="Opsomming streepje Waterschap Aa en Maas"/>
    <w:uiPriority w:val="99"/>
    <w:semiHidden/>
    <w:rsid w:val="00B703F5"/>
    <w:pPr>
      <w:numPr>
        <w:numId w:val="2"/>
      </w:numPr>
    </w:pPr>
  </w:style>
  <w:style w:type="character" w:styleId="Titelvanboek">
    <w:name w:val="Book Title"/>
    <w:basedOn w:val="Standaardalinea-lettertype"/>
    <w:uiPriority w:val="33"/>
    <w:semiHidden/>
    <w:rsid w:val="00E07762"/>
    <w:rPr>
      <w:b/>
      <w:bCs/>
      <w:smallCaps/>
      <w:spacing w:val="5"/>
    </w:rPr>
  </w:style>
  <w:style w:type="character" w:styleId="Tekstvantijdelijkeaanduiding">
    <w:name w:val="Placeholder Text"/>
    <w:basedOn w:val="zsysVeldMarkering"/>
    <w:uiPriority w:val="99"/>
    <w:semiHidden/>
    <w:rsid w:val="004C51F8"/>
    <w:rPr>
      <w:color w:val="000000"/>
      <w:bdr w:val="none" w:sz="0" w:space="0" w:color="auto"/>
      <w:shd w:val="clear" w:color="auto" w:fill="FFFF00"/>
    </w:rPr>
  </w:style>
  <w:style w:type="character" w:styleId="Subtieleverwijzing">
    <w:name w:val="Subtle Reference"/>
    <w:basedOn w:val="Standaardalinea-lettertype"/>
    <w:uiPriority w:val="31"/>
    <w:semiHidden/>
    <w:rsid w:val="008736AE"/>
    <w:rPr>
      <w:smallCaps/>
      <w:color w:val="auto"/>
      <w:u w:val="single"/>
    </w:rPr>
  </w:style>
  <w:style w:type="character" w:styleId="Subtielebenadrukking">
    <w:name w:val="Subtle Emphasis"/>
    <w:basedOn w:val="Standaardalinea-lettertype"/>
    <w:uiPriority w:val="19"/>
    <w:semiHidden/>
    <w:rsid w:val="00FC3FA5"/>
    <w:rPr>
      <w:i/>
      <w:iCs/>
      <w:color w:val="auto"/>
    </w:rPr>
  </w:style>
  <w:style w:type="table" w:styleId="Lichtearcering-accent4">
    <w:name w:val="Light Shading Accent 4"/>
    <w:basedOn w:val="Standaardtabel"/>
    <w:uiPriority w:val="60"/>
    <w:semiHidden/>
    <w:rsid w:val="00E07762"/>
    <w:pPr>
      <w:spacing w:line="240" w:lineRule="auto"/>
    </w:pPr>
    <w:rPr>
      <w:color w:val="0075A6" w:themeColor="accent4" w:themeShade="BF"/>
    </w:rPr>
    <w:tblPr>
      <w:tblStyleRowBandSize w:val="1"/>
      <w:tblStyleColBandSize w:val="1"/>
      <w:tblBorders>
        <w:top w:val="single" w:sz="8" w:space="0" w:color="009EDE" w:themeColor="accent4"/>
        <w:bottom w:val="single" w:sz="8" w:space="0" w:color="009EDE" w:themeColor="accent4"/>
      </w:tblBorders>
    </w:tblPr>
    <w:tblStylePr w:type="firstRow">
      <w:pPr>
        <w:spacing w:before="0" w:after="0" w:line="240" w:lineRule="auto"/>
      </w:pPr>
      <w:rPr>
        <w:b/>
        <w:bCs/>
      </w:rPr>
      <w:tblPr/>
      <w:tcPr>
        <w:tcBorders>
          <w:top w:val="single" w:sz="8" w:space="0" w:color="009EDE" w:themeColor="accent4"/>
          <w:left w:val="nil"/>
          <w:bottom w:val="single" w:sz="8" w:space="0" w:color="009EDE" w:themeColor="accent4"/>
          <w:right w:val="nil"/>
          <w:insideH w:val="nil"/>
          <w:insideV w:val="nil"/>
        </w:tcBorders>
      </w:tcPr>
    </w:tblStylePr>
    <w:tblStylePr w:type="lastRow">
      <w:pPr>
        <w:spacing w:before="0" w:after="0" w:line="240" w:lineRule="auto"/>
      </w:pPr>
      <w:rPr>
        <w:b/>
        <w:bCs/>
      </w:rPr>
      <w:tblPr/>
      <w:tcPr>
        <w:tcBorders>
          <w:top w:val="single" w:sz="8" w:space="0" w:color="009EDE" w:themeColor="accent4"/>
          <w:left w:val="nil"/>
          <w:bottom w:val="single" w:sz="8" w:space="0" w:color="009ED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AFF" w:themeFill="accent4" w:themeFillTint="3F"/>
      </w:tcPr>
    </w:tblStylePr>
    <w:tblStylePr w:type="band1Horz">
      <w:tblPr/>
      <w:tcPr>
        <w:tcBorders>
          <w:left w:val="nil"/>
          <w:right w:val="nil"/>
          <w:insideH w:val="nil"/>
          <w:insideV w:val="nil"/>
        </w:tcBorders>
        <w:shd w:val="clear" w:color="auto" w:fill="B7EAFF" w:themeFill="accent4" w:themeFillTint="3F"/>
      </w:tcPr>
    </w:tblStylePr>
  </w:style>
  <w:style w:type="table" w:styleId="Lichtearcering-accent3">
    <w:name w:val="Light Shading Accent 3"/>
    <w:basedOn w:val="Standaardtabel"/>
    <w:uiPriority w:val="60"/>
    <w:semiHidden/>
    <w:rsid w:val="00E07762"/>
    <w:pPr>
      <w:spacing w:line="240" w:lineRule="auto"/>
    </w:pPr>
    <w:rPr>
      <w:color w:val="002E55" w:themeColor="accent3" w:themeShade="BF"/>
    </w:rPr>
    <w:tblPr>
      <w:tblStyleRowBandSize w:val="1"/>
      <w:tblStyleColBandSize w:val="1"/>
      <w:tblBorders>
        <w:top w:val="single" w:sz="8" w:space="0" w:color="003F72" w:themeColor="accent3"/>
        <w:bottom w:val="single" w:sz="8" w:space="0" w:color="003F72" w:themeColor="accent3"/>
      </w:tblBorders>
    </w:tblPr>
    <w:tblStylePr w:type="firstRow">
      <w:pPr>
        <w:spacing w:before="0" w:after="0" w:line="240" w:lineRule="auto"/>
      </w:pPr>
      <w:rPr>
        <w:b/>
        <w:bCs/>
      </w:rPr>
      <w:tblPr/>
      <w:tcPr>
        <w:tcBorders>
          <w:top w:val="single" w:sz="8" w:space="0" w:color="003F72" w:themeColor="accent3"/>
          <w:left w:val="nil"/>
          <w:bottom w:val="single" w:sz="8" w:space="0" w:color="003F72" w:themeColor="accent3"/>
          <w:right w:val="nil"/>
          <w:insideH w:val="nil"/>
          <w:insideV w:val="nil"/>
        </w:tcBorders>
      </w:tcPr>
    </w:tblStylePr>
    <w:tblStylePr w:type="lastRow">
      <w:pPr>
        <w:spacing w:before="0" w:after="0" w:line="240" w:lineRule="auto"/>
      </w:pPr>
      <w:rPr>
        <w:b/>
        <w:bCs/>
      </w:rPr>
      <w:tblPr/>
      <w:tcPr>
        <w:tcBorders>
          <w:top w:val="single" w:sz="8" w:space="0" w:color="003F72" w:themeColor="accent3"/>
          <w:left w:val="nil"/>
          <w:bottom w:val="single" w:sz="8" w:space="0" w:color="003F7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D2FF" w:themeFill="accent3" w:themeFillTint="3F"/>
      </w:tcPr>
    </w:tblStylePr>
    <w:tblStylePr w:type="band1Horz">
      <w:tblPr/>
      <w:tcPr>
        <w:tcBorders>
          <w:left w:val="nil"/>
          <w:right w:val="nil"/>
          <w:insideH w:val="nil"/>
          <w:insideV w:val="nil"/>
        </w:tcBorders>
        <w:shd w:val="clear" w:color="auto" w:fill="9DD2FF" w:themeFill="accent3" w:themeFillTint="3F"/>
      </w:tcPr>
    </w:tblStylePr>
  </w:style>
  <w:style w:type="table" w:styleId="Lichtearcering-accent2">
    <w:name w:val="Light Shading Accent 2"/>
    <w:basedOn w:val="Standaardtabel"/>
    <w:uiPriority w:val="60"/>
    <w:semiHidden/>
    <w:rsid w:val="00E07762"/>
    <w:pPr>
      <w:spacing w:line="240" w:lineRule="auto"/>
    </w:pPr>
    <w:rPr>
      <w:color w:val="788F29" w:themeColor="accent2" w:themeShade="BF"/>
    </w:rPr>
    <w:tblPr>
      <w:tblStyleRowBandSize w:val="1"/>
      <w:tblStyleColBandSize w:val="1"/>
      <w:tblBorders>
        <w:top w:val="single" w:sz="8" w:space="0" w:color="A1C037" w:themeColor="accent2"/>
        <w:bottom w:val="single" w:sz="8" w:space="0" w:color="A1C037" w:themeColor="accent2"/>
      </w:tblBorders>
    </w:tblPr>
    <w:tblStylePr w:type="firstRow">
      <w:pPr>
        <w:spacing w:before="0" w:after="0" w:line="240" w:lineRule="auto"/>
      </w:pPr>
      <w:rPr>
        <w:b/>
        <w:bCs/>
      </w:rPr>
      <w:tblPr/>
      <w:tcPr>
        <w:tcBorders>
          <w:top w:val="single" w:sz="8" w:space="0" w:color="A1C037" w:themeColor="accent2"/>
          <w:left w:val="nil"/>
          <w:bottom w:val="single" w:sz="8" w:space="0" w:color="A1C037" w:themeColor="accent2"/>
          <w:right w:val="nil"/>
          <w:insideH w:val="nil"/>
          <w:insideV w:val="nil"/>
        </w:tcBorders>
      </w:tcPr>
    </w:tblStylePr>
    <w:tblStylePr w:type="lastRow">
      <w:pPr>
        <w:spacing w:before="0" w:after="0" w:line="240" w:lineRule="auto"/>
      </w:pPr>
      <w:rPr>
        <w:b/>
        <w:bCs/>
      </w:rPr>
      <w:tblPr/>
      <w:tcPr>
        <w:tcBorders>
          <w:top w:val="single" w:sz="8" w:space="0" w:color="A1C037" w:themeColor="accent2"/>
          <w:left w:val="nil"/>
          <w:bottom w:val="single" w:sz="8" w:space="0" w:color="A1C0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CC" w:themeFill="accent2" w:themeFillTint="3F"/>
      </w:tcPr>
    </w:tblStylePr>
    <w:tblStylePr w:type="band1Horz">
      <w:tblPr/>
      <w:tcPr>
        <w:tcBorders>
          <w:left w:val="nil"/>
          <w:right w:val="nil"/>
          <w:insideH w:val="nil"/>
          <w:insideV w:val="nil"/>
        </w:tcBorders>
        <w:shd w:val="clear" w:color="auto" w:fill="E8F0CC" w:themeFill="accent2" w:themeFillTint="3F"/>
      </w:tcPr>
    </w:tblStylePr>
  </w:style>
  <w:style w:type="table" w:styleId="Lichtraster-accent6">
    <w:name w:val="Light Grid Accent 6"/>
    <w:basedOn w:val="Standaardtabel"/>
    <w:uiPriority w:val="62"/>
    <w:semiHidden/>
    <w:rsid w:val="00E07762"/>
    <w:pPr>
      <w:spacing w:line="240" w:lineRule="auto"/>
    </w:pPr>
    <w:tblPr>
      <w:tblStyleRowBandSize w:val="1"/>
      <w:tblStyleColBandSize w:val="1"/>
      <w:tblBorders>
        <w:top w:val="single" w:sz="8" w:space="0" w:color="A1C037" w:themeColor="accent6"/>
        <w:left w:val="single" w:sz="8" w:space="0" w:color="A1C037" w:themeColor="accent6"/>
        <w:bottom w:val="single" w:sz="8" w:space="0" w:color="A1C037" w:themeColor="accent6"/>
        <w:right w:val="single" w:sz="8" w:space="0" w:color="A1C037" w:themeColor="accent6"/>
        <w:insideH w:val="single" w:sz="8" w:space="0" w:color="A1C037" w:themeColor="accent6"/>
        <w:insideV w:val="single" w:sz="8" w:space="0" w:color="A1C03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C037" w:themeColor="accent6"/>
          <w:left w:val="single" w:sz="8" w:space="0" w:color="A1C037" w:themeColor="accent6"/>
          <w:bottom w:val="single" w:sz="18" w:space="0" w:color="A1C037" w:themeColor="accent6"/>
          <w:right w:val="single" w:sz="8" w:space="0" w:color="A1C037" w:themeColor="accent6"/>
          <w:insideH w:val="nil"/>
          <w:insideV w:val="single" w:sz="8" w:space="0" w:color="A1C03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C037" w:themeColor="accent6"/>
          <w:left w:val="single" w:sz="8" w:space="0" w:color="A1C037" w:themeColor="accent6"/>
          <w:bottom w:val="single" w:sz="8" w:space="0" w:color="A1C037" w:themeColor="accent6"/>
          <w:right w:val="single" w:sz="8" w:space="0" w:color="A1C037" w:themeColor="accent6"/>
          <w:insideH w:val="nil"/>
          <w:insideV w:val="single" w:sz="8" w:space="0" w:color="A1C03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C037" w:themeColor="accent6"/>
          <w:left w:val="single" w:sz="8" w:space="0" w:color="A1C037" w:themeColor="accent6"/>
          <w:bottom w:val="single" w:sz="8" w:space="0" w:color="A1C037" w:themeColor="accent6"/>
          <w:right w:val="single" w:sz="8" w:space="0" w:color="A1C037" w:themeColor="accent6"/>
        </w:tcBorders>
      </w:tcPr>
    </w:tblStylePr>
    <w:tblStylePr w:type="band1Vert">
      <w:tblPr/>
      <w:tcPr>
        <w:tcBorders>
          <w:top w:val="single" w:sz="8" w:space="0" w:color="A1C037" w:themeColor="accent6"/>
          <w:left w:val="single" w:sz="8" w:space="0" w:color="A1C037" w:themeColor="accent6"/>
          <w:bottom w:val="single" w:sz="8" w:space="0" w:color="A1C037" w:themeColor="accent6"/>
          <w:right w:val="single" w:sz="8" w:space="0" w:color="A1C037" w:themeColor="accent6"/>
        </w:tcBorders>
        <w:shd w:val="clear" w:color="auto" w:fill="E8F0CC" w:themeFill="accent6" w:themeFillTint="3F"/>
      </w:tcPr>
    </w:tblStylePr>
    <w:tblStylePr w:type="band1Horz">
      <w:tblPr/>
      <w:tcPr>
        <w:tcBorders>
          <w:top w:val="single" w:sz="8" w:space="0" w:color="A1C037" w:themeColor="accent6"/>
          <w:left w:val="single" w:sz="8" w:space="0" w:color="A1C037" w:themeColor="accent6"/>
          <w:bottom w:val="single" w:sz="8" w:space="0" w:color="A1C037" w:themeColor="accent6"/>
          <w:right w:val="single" w:sz="8" w:space="0" w:color="A1C037" w:themeColor="accent6"/>
          <w:insideV w:val="single" w:sz="8" w:space="0" w:color="A1C037" w:themeColor="accent6"/>
        </w:tcBorders>
        <w:shd w:val="clear" w:color="auto" w:fill="E8F0CC" w:themeFill="accent6" w:themeFillTint="3F"/>
      </w:tcPr>
    </w:tblStylePr>
    <w:tblStylePr w:type="band2Horz">
      <w:tblPr/>
      <w:tcPr>
        <w:tcBorders>
          <w:top w:val="single" w:sz="8" w:space="0" w:color="A1C037" w:themeColor="accent6"/>
          <w:left w:val="single" w:sz="8" w:space="0" w:color="A1C037" w:themeColor="accent6"/>
          <w:bottom w:val="single" w:sz="8" w:space="0" w:color="A1C037" w:themeColor="accent6"/>
          <w:right w:val="single" w:sz="8" w:space="0" w:color="A1C037" w:themeColor="accent6"/>
          <w:insideV w:val="single" w:sz="8" w:space="0" w:color="A1C037" w:themeColor="accent6"/>
        </w:tcBorders>
      </w:tcPr>
    </w:tblStylePr>
  </w:style>
  <w:style w:type="table" w:styleId="Lichtraster-accent5">
    <w:name w:val="Light Grid Accent 5"/>
    <w:basedOn w:val="Standaardtabel"/>
    <w:uiPriority w:val="62"/>
    <w:semiHidden/>
    <w:rsid w:val="00E07762"/>
    <w:pPr>
      <w:spacing w:line="240" w:lineRule="auto"/>
    </w:pPr>
    <w:tblPr>
      <w:tblStyleRowBandSize w:val="1"/>
      <w:tblStyleColBandSize w:val="1"/>
      <w:tblBorders>
        <w:top w:val="single" w:sz="8" w:space="0" w:color="E70038" w:themeColor="accent5"/>
        <w:left w:val="single" w:sz="8" w:space="0" w:color="E70038" w:themeColor="accent5"/>
        <w:bottom w:val="single" w:sz="8" w:space="0" w:color="E70038" w:themeColor="accent5"/>
        <w:right w:val="single" w:sz="8" w:space="0" w:color="E70038" w:themeColor="accent5"/>
        <w:insideH w:val="single" w:sz="8" w:space="0" w:color="E70038" w:themeColor="accent5"/>
        <w:insideV w:val="single" w:sz="8" w:space="0" w:color="E700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0038" w:themeColor="accent5"/>
          <w:left w:val="single" w:sz="8" w:space="0" w:color="E70038" w:themeColor="accent5"/>
          <w:bottom w:val="single" w:sz="18" w:space="0" w:color="E70038" w:themeColor="accent5"/>
          <w:right w:val="single" w:sz="8" w:space="0" w:color="E70038" w:themeColor="accent5"/>
          <w:insideH w:val="nil"/>
          <w:insideV w:val="single" w:sz="8" w:space="0" w:color="E700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0038" w:themeColor="accent5"/>
          <w:left w:val="single" w:sz="8" w:space="0" w:color="E70038" w:themeColor="accent5"/>
          <w:bottom w:val="single" w:sz="8" w:space="0" w:color="E70038" w:themeColor="accent5"/>
          <w:right w:val="single" w:sz="8" w:space="0" w:color="E70038" w:themeColor="accent5"/>
          <w:insideH w:val="nil"/>
          <w:insideV w:val="single" w:sz="8" w:space="0" w:color="E700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0038" w:themeColor="accent5"/>
          <w:left w:val="single" w:sz="8" w:space="0" w:color="E70038" w:themeColor="accent5"/>
          <w:bottom w:val="single" w:sz="8" w:space="0" w:color="E70038" w:themeColor="accent5"/>
          <w:right w:val="single" w:sz="8" w:space="0" w:color="E70038" w:themeColor="accent5"/>
        </w:tcBorders>
      </w:tcPr>
    </w:tblStylePr>
    <w:tblStylePr w:type="band1Vert">
      <w:tblPr/>
      <w:tcPr>
        <w:tcBorders>
          <w:top w:val="single" w:sz="8" w:space="0" w:color="E70038" w:themeColor="accent5"/>
          <w:left w:val="single" w:sz="8" w:space="0" w:color="E70038" w:themeColor="accent5"/>
          <w:bottom w:val="single" w:sz="8" w:space="0" w:color="E70038" w:themeColor="accent5"/>
          <w:right w:val="single" w:sz="8" w:space="0" w:color="E70038" w:themeColor="accent5"/>
        </w:tcBorders>
        <w:shd w:val="clear" w:color="auto" w:fill="FFBACA" w:themeFill="accent5" w:themeFillTint="3F"/>
      </w:tcPr>
    </w:tblStylePr>
    <w:tblStylePr w:type="band1Horz">
      <w:tblPr/>
      <w:tcPr>
        <w:tcBorders>
          <w:top w:val="single" w:sz="8" w:space="0" w:color="E70038" w:themeColor="accent5"/>
          <w:left w:val="single" w:sz="8" w:space="0" w:color="E70038" w:themeColor="accent5"/>
          <w:bottom w:val="single" w:sz="8" w:space="0" w:color="E70038" w:themeColor="accent5"/>
          <w:right w:val="single" w:sz="8" w:space="0" w:color="E70038" w:themeColor="accent5"/>
          <w:insideV w:val="single" w:sz="8" w:space="0" w:color="E70038" w:themeColor="accent5"/>
        </w:tcBorders>
        <w:shd w:val="clear" w:color="auto" w:fill="FFBACA" w:themeFill="accent5" w:themeFillTint="3F"/>
      </w:tcPr>
    </w:tblStylePr>
    <w:tblStylePr w:type="band2Horz">
      <w:tblPr/>
      <w:tcPr>
        <w:tcBorders>
          <w:top w:val="single" w:sz="8" w:space="0" w:color="E70038" w:themeColor="accent5"/>
          <w:left w:val="single" w:sz="8" w:space="0" w:color="E70038" w:themeColor="accent5"/>
          <w:bottom w:val="single" w:sz="8" w:space="0" w:color="E70038" w:themeColor="accent5"/>
          <w:right w:val="single" w:sz="8" w:space="0" w:color="E70038" w:themeColor="accent5"/>
          <w:insideV w:val="single" w:sz="8" w:space="0" w:color="E70038" w:themeColor="accent5"/>
        </w:tcBorders>
      </w:tcPr>
    </w:tblStylePr>
  </w:style>
  <w:style w:type="table" w:styleId="Lichtraster-accent4">
    <w:name w:val="Light Grid Accent 4"/>
    <w:basedOn w:val="Standaardtabel"/>
    <w:uiPriority w:val="62"/>
    <w:semiHidden/>
    <w:rsid w:val="00E07762"/>
    <w:pPr>
      <w:spacing w:line="240" w:lineRule="auto"/>
    </w:pPr>
    <w:tblPr>
      <w:tblStyleRowBandSize w:val="1"/>
      <w:tblStyleColBandSize w:val="1"/>
      <w:tblBorders>
        <w:top w:val="single" w:sz="8" w:space="0" w:color="009EDE" w:themeColor="accent4"/>
        <w:left w:val="single" w:sz="8" w:space="0" w:color="009EDE" w:themeColor="accent4"/>
        <w:bottom w:val="single" w:sz="8" w:space="0" w:color="009EDE" w:themeColor="accent4"/>
        <w:right w:val="single" w:sz="8" w:space="0" w:color="009EDE" w:themeColor="accent4"/>
        <w:insideH w:val="single" w:sz="8" w:space="0" w:color="009EDE" w:themeColor="accent4"/>
        <w:insideV w:val="single" w:sz="8" w:space="0" w:color="009ED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EDE" w:themeColor="accent4"/>
          <w:left w:val="single" w:sz="8" w:space="0" w:color="009EDE" w:themeColor="accent4"/>
          <w:bottom w:val="single" w:sz="18" w:space="0" w:color="009EDE" w:themeColor="accent4"/>
          <w:right w:val="single" w:sz="8" w:space="0" w:color="009EDE" w:themeColor="accent4"/>
          <w:insideH w:val="nil"/>
          <w:insideV w:val="single" w:sz="8" w:space="0" w:color="009ED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EDE" w:themeColor="accent4"/>
          <w:left w:val="single" w:sz="8" w:space="0" w:color="009EDE" w:themeColor="accent4"/>
          <w:bottom w:val="single" w:sz="8" w:space="0" w:color="009EDE" w:themeColor="accent4"/>
          <w:right w:val="single" w:sz="8" w:space="0" w:color="009EDE" w:themeColor="accent4"/>
          <w:insideH w:val="nil"/>
          <w:insideV w:val="single" w:sz="8" w:space="0" w:color="009ED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EDE" w:themeColor="accent4"/>
          <w:left w:val="single" w:sz="8" w:space="0" w:color="009EDE" w:themeColor="accent4"/>
          <w:bottom w:val="single" w:sz="8" w:space="0" w:color="009EDE" w:themeColor="accent4"/>
          <w:right w:val="single" w:sz="8" w:space="0" w:color="009EDE" w:themeColor="accent4"/>
        </w:tcBorders>
      </w:tcPr>
    </w:tblStylePr>
    <w:tblStylePr w:type="band1Vert">
      <w:tblPr/>
      <w:tcPr>
        <w:tcBorders>
          <w:top w:val="single" w:sz="8" w:space="0" w:color="009EDE" w:themeColor="accent4"/>
          <w:left w:val="single" w:sz="8" w:space="0" w:color="009EDE" w:themeColor="accent4"/>
          <w:bottom w:val="single" w:sz="8" w:space="0" w:color="009EDE" w:themeColor="accent4"/>
          <w:right w:val="single" w:sz="8" w:space="0" w:color="009EDE" w:themeColor="accent4"/>
        </w:tcBorders>
        <w:shd w:val="clear" w:color="auto" w:fill="B7EAFF" w:themeFill="accent4" w:themeFillTint="3F"/>
      </w:tcPr>
    </w:tblStylePr>
    <w:tblStylePr w:type="band1Horz">
      <w:tblPr/>
      <w:tcPr>
        <w:tcBorders>
          <w:top w:val="single" w:sz="8" w:space="0" w:color="009EDE" w:themeColor="accent4"/>
          <w:left w:val="single" w:sz="8" w:space="0" w:color="009EDE" w:themeColor="accent4"/>
          <w:bottom w:val="single" w:sz="8" w:space="0" w:color="009EDE" w:themeColor="accent4"/>
          <w:right w:val="single" w:sz="8" w:space="0" w:color="009EDE" w:themeColor="accent4"/>
          <w:insideV w:val="single" w:sz="8" w:space="0" w:color="009EDE" w:themeColor="accent4"/>
        </w:tcBorders>
        <w:shd w:val="clear" w:color="auto" w:fill="B7EAFF" w:themeFill="accent4" w:themeFillTint="3F"/>
      </w:tcPr>
    </w:tblStylePr>
    <w:tblStylePr w:type="band2Horz">
      <w:tblPr/>
      <w:tcPr>
        <w:tcBorders>
          <w:top w:val="single" w:sz="8" w:space="0" w:color="009EDE" w:themeColor="accent4"/>
          <w:left w:val="single" w:sz="8" w:space="0" w:color="009EDE" w:themeColor="accent4"/>
          <w:bottom w:val="single" w:sz="8" w:space="0" w:color="009EDE" w:themeColor="accent4"/>
          <w:right w:val="single" w:sz="8" w:space="0" w:color="009EDE" w:themeColor="accent4"/>
          <w:insideV w:val="single" w:sz="8" w:space="0" w:color="009EDE" w:themeColor="accent4"/>
        </w:tcBorders>
      </w:tcPr>
    </w:tblStylePr>
  </w:style>
  <w:style w:type="table" w:styleId="Lichtraster-accent3">
    <w:name w:val="Light Grid Accent 3"/>
    <w:basedOn w:val="Standaardtabel"/>
    <w:uiPriority w:val="62"/>
    <w:semiHidden/>
    <w:rsid w:val="00E07762"/>
    <w:pPr>
      <w:spacing w:line="240" w:lineRule="auto"/>
    </w:pPr>
    <w:tblPr>
      <w:tblStyleRowBandSize w:val="1"/>
      <w:tblStyleColBandSize w:val="1"/>
      <w:tblBorders>
        <w:top w:val="single" w:sz="8" w:space="0" w:color="003F72" w:themeColor="accent3"/>
        <w:left w:val="single" w:sz="8" w:space="0" w:color="003F72" w:themeColor="accent3"/>
        <w:bottom w:val="single" w:sz="8" w:space="0" w:color="003F72" w:themeColor="accent3"/>
        <w:right w:val="single" w:sz="8" w:space="0" w:color="003F72" w:themeColor="accent3"/>
        <w:insideH w:val="single" w:sz="8" w:space="0" w:color="003F72" w:themeColor="accent3"/>
        <w:insideV w:val="single" w:sz="8" w:space="0" w:color="003F7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F72" w:themeColor="accent3"/>
          <w:left w:val="single" w:sz="8" w:space="0" w:color="003F72" w:themeColor="accent3"/>
          <w:bottom w:val="single" w:sz="18" w:space="0" w:color="003F72" w:themeColor="accent3"/>
          <w:right w:val="single" w:sz="8" w:space="0" w:color="003F72" w:themeColor="accent3"/>
          <w:insideH w:val="nil"/>
          <w:insideV w:val="single" w:sz="8" w:space="0" w:color="003F7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F72" w:themeColor="accent3"/>
          <w:left w:val="single" w:sz="8" w:space="0" w:color="003F72" w:themeColor="accent3"/>
          <w:bottom w:val="single" w:sz="8" w:space="0" w:color="003F72" w:themeColor="accent3"/>
          <w:right w:val="single" w:sz="8" w:space="0" w:color="003F72" w:themeColor="accent3"/>
          <w:insideH w:val="nil"/>
          <w:insideV w:val="single" w:sz="8" w:space="0" w:color="003F7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F72" w:themeColor="accent3"/>
          <w:left w:val="single" w:sz="8" w:space="0" w:color="003F72" w:themeColor="accent3"/>
          <w:bottom w:val="single" w:sz="8" w:space="0" w:color="003F72" w:themeColor="accent3"/>
          <w:right w:val="single" w:sz="8" w:space="0" w:color="003F72" w:themeColor="accent3"/>
        </w:tcBorders>
      </w:tcPr>
    </w:tblStylePr>
    <w:tblStylePr w:type="band1Vert">
      <w:tblPr/>
      <w:tcPr>
        <w:tcBorders>
          <w:top w:val="single" w:sz="8" w:space="0" w:color="003F72" w:themeColor="accent3"/>
          <w:left w:val="single" w:sz="8" w:space="0" w:color="003F72" w:themeColor="accent3"/>
          <w:bottom w:val="single" w:sz="8" w:space="0" w:color="003F72" w:themeColor="accent3"/>
          <w:right w:val="single" w:sz="8" w:space="0" w:color="003F72" w:themeColor="accent3"/>
        </w:tcBorders>
        <w:shd w:val="clear" w:color="auto" w:fill="9DD2FF" w:themeFill="accent3" w:themeFillTint="3F"/>
      </w:tcPr>
    </w:tblStylePr>
    <w:tblStylePr w:type="band1Horz">
      <w:tblPr/>
      <w:tcPr>
        <w:tcBorders>
          <w:top w:val="single" w:sz="8" w:space="0" w:color="003F72" w:themeColor="accent3"/>
          <w:left w:val="single" w:sz="8" w:space="0" w:color="003F72" w:themeColor="accent3"/>
          <w:bottom w:val="single" w:sz="8" w:space="0" w:color="003F72" w:themeColor="accent3"/>
          <w:right w:val="single" w:sz="8" w:space="0" w:color="003F72" w:themeColor="accent3"/>
          <w:insideV w:val="single" w:sz="8" w:space="0" w:color="003F72" w:themeColor="accent3"/>
        </w:tcBorders>
        <w:shd w:val="clear" w:color="auto" w:fill="9DD2FF" w:themeFill="accent3" w:themeFillTint="3F"/>
      </w:tcPr>
    </w:tblStylePr>
    <w:tblStylePr w:type="band2Horz">
      <w:tblPr/>
      <w:tcPr>
        <w:tcBorders>
          <w:top w:val="single" w:sz="8" w:space="0" w:color="003F72" w:themeColor="accent3"/>
          <w:left w:val="single" w:sz="8" w:space="0" w:color="003F72" w:themeColor="accent3"/>
          <w:bottom w:val="single" w:sz="8" w:space="0" w:color="003F72" w:themeColor="accent3"/>
          <w:right w:val="single" w:sz="8" w:space="0" w:color="003F72" w:themeColor="accent3"/>
          <w:insideV w:val="single" w:sz="8" w:space="0" w:color="003F72" w:themeColor="accent3"/>
        </w:tcBorders>
      </w:tcPr>
    </w:tblStylePr>
  </w:style>
  <w:style w:type="table" w:styleId="Lichtraster-accent2">
    <w:name w:val="Light Grid Accent 2"/>
    <w:basedOn w:val="Standaardtabel"/>
    <w:uiPriority w:val="62"/>
    <w:semiHidden/>
    <w:rsid w:val="00E07762"/>
    <w:pPr>
      <w:spacing w:line="240" w:lineRule="auto"/>
    </w:pPr>
    <w:tblPr>
      <w:tblStyleRowBandSize w:val="1"/>
      <w:tblStyleColBandSize w:val="1"/>
      <w:tblBorders>
        <w:top w:val="single" w:sz="8" w:space="0" w:color="A1C037" w:themeColor="accent2"/>
        <w:left w:val="single" w:sz="8" w:space="0" w:color="A1C037" w:themeColor="accent2"/>
        <w:bottom w:val="single" w:sz="8" w:space="0" w:color="A1C037" w:themeColor="accent2"/>
        <w:right w:val="single" w:sz="8" w:space="0" w:color="A1C037" w:themeColor="accent2"/>
        <w:insideH w:val="single" w:sz="8" w:space="0" w:color="A1C037" w:themeColor="accent2"/>
        <w:insideV w:val="single" w:sz="8" w:space="0" w:color="A1C0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C037" w:themeColor="accent2"/>
          <w:left w:val="single" w:sz="8" w:space="0" w:color="A1C037" w:themeColor="accent2"/>
          <w:bottom w:val="single" w:sz="18" w:space="0" w:color="A1C037" w:themeColor="accent2"/>
          <w:right w:val="single" w:sz="8" w:space="0" w:color="A1C037" w:themeColor="accent2"/>
          <w:insideH w:val="nil"/>
          <w:insideV w:val="single" w:sz="8" w:space="0" w:color="A1C0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C037" w:themeColor="accent2"/>
          <w:left w:val="single" w:sz="8" w:space="0" w:color="A1C037" w:themeColor="accent2"/>
          <w:bottom w:val="single" w:sz="8" w:space="0" w:color="A1C037" w:themeColor="accent2"/>
          <w:right w:val="single" w:sz="8" w:space="0" w:color="A1C037" w:themeColor="accent2"/>
          <w:insideH w:val="nil"/>
          <w:insideV w:val="single" w:sz="8" w:space="0" w:color="A1C0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C037" w:themeColor="accent2"/>
          <w:left w:val="single" w:sz="8" w:space="0" w:color="A1C037" w:themeColor="accent2"/>
          <w:bottom w:val="single" w:sz="8" w:space="0" w:color="A1C037" w:themeColor="accent2"/>
          <w:right w:val="single" w:sz="8" w:space="0" w:color="A1C037" w:themeColor="accent2"/>
        </w:tcBorders>
      </w:tcPr>
    </w:tblStylePr>
    <w:tblStylePr w:type="band1Vert">
      <w:tblPr/>
      <w:tcPr>
        <w:tcBorders>
          <w:top w:val="single" w:sz="8" w:space="0" w:color="A1C037" w:themeColor="accent2"/>
          <w:left w:val="single" w:sz="8" w:space="0" w:color="A1C037" w:themeColor="accent2"/>
          <w:bottom w:val="single" w:sz="8" w:space="0" w:color="A1C037" w:themeColor="accent2"/>
          <w:right w:val="single" w:sz="8" w:space="0" w:color="A1C037" w:themeColor="accent2"/>
        </w:tcBorders>
        <w:shd w:val="clear" w:color="auto" w:fill="E8F0CC" w:themeFill="accent2" w:themeFillTint="3F"/>
      </w:tcPr>
    </w:tblStylePr>
    <w:tblStylePr w:type="band1Horz">
      <w:tblPr/>
      <w:tcPr>
        <w:tcBorders>
          <w:top w:val="single" w:sz="8" w:space="0" w:color="A1C037" w:themeColor="accent2"/>
          <w:left w:val="single" w:sz="8" w:space="0" w:color="A1C037" w:themeColor="accent2"/>
          <w:bottom w:val="single" w:sz="8" w:space="0" w:color="A1C037" w:themeColor="accent2"/>
          <w:right w:val="single" w:sz="8" w:space="0" w:color="A1C037" w:themeColor="accent2"/>
          <w:insideV w:val="single" w:sz="8" w:space="0" w:color="A1C037" w:themeColor="accent2"/>
        </w:tcBorders>
        <w:shd w:val="clear" w:color="auto" w:fill="E8F0CC" w:themeFill="accent2" w:themeFillTint="3F"/>
      </w:tcPr>
    </w:tblStylePr>
    <w:tblStylePr w:type="band2Horz">
      <w:tblPr/>
      <w:tcPr>
        <w:tcBorders>
          <w:top w:val="single" w:sz="8" w:space="0" w:color="A1C037" w:themeColor="accent2"/>
          <w:left w:val="single" w:sz="8" w:space="0" w:color="A1C037" w:themeColor="accent2"/>
          <w:bottom w:val="single" w:sz="8" w:space="0" w:color="A1C037" w:themeColor="accent2"/>
          <w:right w:val="single" w:sz="8" w:space="0" w:color="A1C037" w:themeColor="accent2"/>
          <w:insideV w:val="single" w:sz="8" w:space="0" w:color="A1C037" w:themeColor="accent2"/>
        </w:tcBorders>
      </w:tcPr>
    </w:tblStylePr>
  </w:style>
  <w:style w:type="table" w:styleId="Kleurrijkelijst-accent6">
    <w:name w:val="Colorful List Accent 6"/>
    <w:basedOn w:val="Standaardtabel"/>
    <w:uiPriority w:val="72"/>
    <w:semiHidden/>
    <w:rsid w:val="00E07762"/>
    <w:pPr>
      <w:spacing w:line="240" w:lineRule="auto"/>
    </w:pPr>
    <w:rPr>
      <w:color w:val="000000" w:themeColor="text1"/>
    </w:rPr>
    <w:tblPr>
      <w:tblStyleRowBandSize w:val="1"/>
      <w:tblStyleColBandSize w:val="1"/>
    </w:tblPr>
    <w:tcPr>
      <w:shd w:val="clear" w:color="auto" w:fill="F5F9EA" w:themeFill="accent6" w:themeFillTint="19"/>
    </w:tcPr>
    <w:tblStylePr w:type="firstRow">
      <w:rPr>
        <w:b/>
        <w:bCs/>
        <w:color w:val="FFFFFF" w:themeColor="background1"/>
      </w:rPr>
      <w:tblPr/>
      <w:tcPr>
        <w:tcBorders>
          <w:bottom w:val="single" w:sz="12" w:space="0" w:color="FFFFFF" w:themeColor="background1"/>
        </w:tcBorders>
        <w:shd w:val="clear" w:color="auto" w:fill="B8002C" w:themeFill="accent5" w:themeFillShade="CC"/>
      </w:tcPr>
    </w:tblStylePr>
    <w:tblStylePr w:type="lastRow">
      <w:rPr>
        <w:b/>
        <w:bCs/>
        <w:color w:val="B8002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CC" w:themeFill="accent6" w:themeFillTint="3F"/>
      </w:tcPr>
    </w:tblStylePr>
    <w:tblStylePr w:type="band1Horz">
      <w:tblPr/>
      <w:tcPr>
        <w:shd w:val="clear" w:color="auto" w:fill="ECF3D6" w:themeFill="accent6" w:themeFillTint="33"/>
      </w:tcPr>
    </w:tblStylePr>
  </w:style>
  <w:style w:type="table" w:styleId="Kleurrijkelijst-accent5">
    <w:name w:val="Colorful List Accent 5"/>
    <w:basedOn w:val="Standaardtabel"/>
    <w:uiPriority w:val="72"/>
    <w:semiHidden/>
    <w:rsid w:val="00E07762"/>
    <w:pPr>
      <w:spacing w:line="240" w:lineRule="auto"/>
    </w:pPr>
    <w:rPr>
      <w:color w:val="000000" w:themeColor="text1"/>
    </w:rPr>
    <w:tblPr>
      <w:tblStyleRowBandSize w:val="1"/>
      <w:tblStyleColBandSize w:val="1"/>
    </w:tblPr>
    <w:tcPr>
      <w:shd w:val="clear" w:color="auto" w:fill="FFE3E9" w:themeFill="accent5" w:themeFillTint="19"/>
    </w:tcPr>
    <w:tblStylePr w:type="firstRow">
      <w:rPr>
        <w:b/>
        <w:bCs/>
        <w:color w:val="FFFFFF" w:themeColor="background1"/>
      </w:rPr>
      <w:tblPr/>
      <w:tcPr>
        <w:tcBorders>
          <w:bottom w:val="single" w:sz="12" w:space="0" w:color="FFFFFF" w:themeColor="background1"/>
        </w:tcBorders>
        <w:shd w:val="clear" w:color="auto" w:fill="80992C" w:themeFill="accent6" w:themeFillShade="CC"/>
      </w:tcPr>
    </w:tblStylePr>
    <w:tblStylePr w:type="lastRow">
      <w:rPr>
        <w:b/>
        <w:bCs/>
        <w:color w:val="80992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ACA" w:themeFill="accent5" w:themeFillTint="3F"/>
      </w:tcPr>
    </w:tblStylePr>
    <w:tblStylePr w:type="band1Horz">
      <w:tblPr/>
      <w:tcPr>
        <w:shd w:val="clear" w:color="auto" w:fill="FFC7D4" w:themeFill="accent5" w:themeFillTint="33"/>
      </w:tcPr>
    </w:tblStylePr>
  </w:style>
  <w:style w:type="table" w:styleId="Kleurrijkelijst-accent4">
    <w:name w:val="Colorful List Accent 4"/>
    <w:basedOn w:val="Standaardtabel"/>
    <w:uiPriority w:val="72"/>
    <w:semiHidden/>
    <w:rsid w:val="00E07762"/>
    <w:pPr>
      <w:spacing w:line="240" w:lineRule="auto"/>
    </w:pPr>
    <w:rPr>
      <w:color w:val="000000" w:themeColor="text1"/>
    </w:rPr>
    <w:tblPr>
      <w:tblStyleRowBandSize w:val="1"/>
      <w:tblStyleColBandSize w:val="1"/>
    </w:tblPr>
    <w:tcPr>
      <w:shd w:val="clear" w:color="auto" w:fill="E2F6FF" w:themeFill="accent4" w:themeFillTint="19"/>
    </w:tcPr>
    <w:tblStylePr w:type="firstRow">
      <w:rPr>
        <w:b/>
        <w:bCs/>
        <w:color w:val="FFFFFF" w:themeColor="background1"/>
      </w:rPr>
      <w:tblPr/>
      <w:tcPr>
        <w:tcBorders>
          <w:bottom w:val="single" w:sz="12" w:space="0" w:color="FFFFFF" w:themeColor="background1"/>
        </w:tcBorders>
        <w:shd w:val="clear" w:color="auto" w:fill="00315B" w:themeFill="accent3" w:themeFillShade="CC"/>
      </w:tcPr>
    </w:tblStylePr>
    <w:tblStylePr w:type="lastRow">
      <w:rPr>
        <w:b/>
        <w:bCs/>
        <w:color w:val="00315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AFF" w:themeFill="accent4" w:themeFillTint="3F"/>
      </w:tcPr>
    </w:tblStylePr>
    <w:tblStylePr w:type="band1Horz">
      <w:tblPr/>
      <w:tcPr>
        <w:shd w:val="clear" w:color="auto" w:fill="C5EEFF" w:themeFill="accent4" w:themeFillTint="33"/>
      </w:tcPr>
    </w:tblStylePr>
  </w:style>
  <w:style w:type="table" w:styleId="Kleurrijkelijst-accent3">
    <w:name w:val="Colorful List Accent 3"/>
    <w:basedOn w:val="Standaardtabel"/>
    <w:uiPriority w:val="72"/>
    <w:semiHidden/>
    <w:rsid w:val="00E07762"/>
    <w:pPr>
      <w:spacing w:line="240" w:lineRule="auto"/>
    </w:pPr>
    <w:rPr>
      <w:color w:val="000000" w:themeColor="text1"/>
    </w:rPr>
    <w:tblPr>
      <w:tblStyleRowBandSize w:val="1"/>
      <w:tblStyleColBandSize w:val="1"/>
    </w:tblPr>
    <w:tcPr>
      <w:shd w:val="clear" w:color="auto" w:fill="D8EDFF" w:themeFill="accent3" w:themeFillTint="19"/>
    </w:tcPr>
    <w:tblStylePr w:type="firstRow">
      <w:rPr>
        <w:b/>
        <w:bCs/>
        <w:color w:val="FFFFFF" w:themeColor="background1"/>
      </w:rPr>
      <w:tblPr/>
      <w:tcPr>
        <w:tcBorders>
          <w:bottom w:val="single" w:sz="12" w:space="0" w:color="FFFFFF" w:themeColor="background1"/>
        </w:tcBorders>
        <w:shd w:val="clear" w:color="auto" w:fill="007DB1" w:themeFill="accent4" w:themeFillShade="CC"/>
      </w:tcPr>
    </w:tblStylePr>
    <w:tblStylePr w:type="lastRow">
      <w:rPr>
        <w:b/>
        <w:bCs/>
        <w:color w:val="007DB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D2FF" w:themeFill="accent3" w:themeFillTint="3F"/>
      </w:tcPr>
    </w:tblStylePr>
    <w:tblStylePr w:type="band1Horz">
      <w:tblPr/>
      <w:tcPr>
        <w:shd w:val="clear" w:color="auto" w:fill="AFDBFF" w:themeFill="accent3" w:themeFillTint="33"/>
      </w:tcPr>
    </w:tblStylePr>
  </w:style>
  <w:style w:type="table" w:styleId="Kleurrijkelijst-accent2">
    <w:name w:val="Colorful List Accent 2"/>
    <w:basedOn w:val="Standaardtabel"/>
    <w:uiPriority w:val="72"/>
    <w:semiHidden/>
    <w:rsid w:val="00E07762"/>
    <w:pPr>
      <w:spacing w:line="240" w:lineRule="auto"/>
    </w:pPr>
    <w:rPr>
      <w:color w:val="000000" w:themeColor="text1"/>
    </w:rPr>
    <w:tblPr>
      <w:tblStyleRowBandSize w:val="1"/>
      <w:tblStyleColBandSize w:val="1"/>
    </w:tblPr>
    <w:tcPr>
      <w:shd w:val="clear" w:color="auto" w:fill="F5F9EA" w:themeFill="accent2" w:themeFillTint="19"/>
    </w:tcPr>
    <w:tblStylePr w:type="firstRow">
      <w:rPr>
        <w:b/>
        <w:bCs/>
        <w:color w:val="FFFFFF" w:themeColor="background1"/>
      </w:rPr>
      <w:tblPr/>
      <w:tcPr>
        <w:tcBorders>
          <w:bottom w:val="single" w:sz="12" w:space="0" w:color="FFFFFF" w:themeColor="background1"/>
        </w:tcBorders>
        <w:shd w:val="clear" w:color="auto" w:fill="80992C" w:themeFill="accent2" w:themeFillShade="CC"/>
      </w:tcPr>
    </w:tblStylePr>
    <w:tblStylePr w:type="lastRow">
      <w:rPr>
        <w:b/>
        <w:bCs/>
        <w:color w:val="8099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CC" w:themeFill="accent2" w:themeFillTint="3F"/>
      </w:tcPr>
    </w:tblStylePr>
    <w:tblStylePr w:type="band1Horz">
      <w:tblPr/>
      <w:tcPr>
        <w:shd w:val="clear" w:color="auto" w:fill="ECF3D6" w:themeFill="accent2" w:themeFillTint="33"/>
      </w:tcPr>
    </w:tblStylePr>
  </w:style>
  <w:style w:type="table" w:styleId="Kleurrijkelijst-accent1">
    <w:name w:val="Colorful List Accent 1"/>
    <w:basedOn w:val="Standaardtabel"/>
    <w:uiPriority w:val="72"/>
    <w:semiHidden/>
    <w:rsid w:val="00E07762"/>
    <w:pPr>
      <w:spacing w:line="240" w:lineRule="auto"/>
    </w:pPr>
    <w:rPr>
      <w:color w:val="000000" w:themeColor="text1"/>
    </w:rPr>
    <w:tblPr>
      <w:tblStyleRowBandSize w:val="1"/>
      <w:tblStyleColBandSize w:val="1"/>
    </w:tblPr>
    <w:tcPr>
      <w:shd w:val="clear" w:color="auto" w:fill="FFE3E9" w:themeFill="accent1" w:themeFillTint="19"/>
    </w:tcPr>
    <w:tblStylePr w:type="firstRow">
      <w:rPr>
        <w:b/>
        <w:bCs/>
        <w:color w:val="FFFFFF" w:themeColor="background1"/>
      </w:rPr>
      <w:tblPr/>
      <w:tcPr>
        <w:tcBorders>
          <w:bottom w:val="single" w:sz="12" w:space="0" w:color="FFFFFF" w:themeColor="background1"/>
        </w:tcBorders>
        <w:shd w:val="clear" w:color="auto" w:fill="80992C" w:themeFill="accent2" w:themeFillShade="CC"/>
      </w:tcPr>
    </w:tblStylePr>
    <w:tblStylePr w:type="lastRow">
      <w:rPr>
        <w:b/>
        <w:bCs/>
        <w:color w:val="8099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ACA" w:themeFill="accent1" w:themeFillTint="3F"/>
      </w:tcPr>
    </w:tblStylePr>
    <w:tblStylePr w:type="band1Horz">
      <w:tblPr/>
      <w:tcPr>
        <w:shd w:val="clear" w:color="auto" w:fill="FFC7D4" w:themeFill="accent1" w:themeFillTint="33"/>
      </w:tcPr>
    </w:tblStylePr>
  </w:style>
  <w:style w:type="table" w:styleId="Kleurrijkearcering-accent6">
    <w:name w:val="Colorful Shading Accent 6"/>
    <w:basedOn w:val="Standaardtabel"/>
    <w:uiPriority w:val="71"/>
    <w:semiHidden/>
    <w:rsid w:val="00E07762"/>
    <w:pPr>
      <w:spacing w:line="240" w:lineRule="auto"/>
    </w:pPr>
    <w:rPr>
      <w:color w:val="000000" w:themeColor="text1"/>
    </w:rPr>
    <w:tblPr>
      <w:tblStyleRowBandSize w:val="1"/>
      <w:tblStyleColBandSize w:val="1"/>
      <w:tblBorders>
        <w:top w:val="single" w:sz="24" w:space="0" w:color="E70038" w:themeColor="accent5"/>
        <w:left w:val="single" w:sz="4" w:space="0" w:color="A1C037" w:themeColor="accent6"/>
        <w:bottom w:val="single" w:sz="4" w:space="0" w:color="A1C037" w:themeColor="accent6"/>
        <w:right w:val="single" w:sz="4" w:space="0" w:color="A1C037" w:themeColor="accent6"/>
        <w:insideH w:val="single" w:sz="4" w:space="0" w:color="FFFFFF" w:themeColor="background1"/>
        <w:insideV w:val="single" w:sz="4" w:space="0" w:color="FFFFFF" w:themeColor="background1"/>
      </w:tblBorders>
    </w:tblPr>
    <w:tcPr>
      <w:shd w:val="clear" w:color="auto" w:fill="F5F9EA" w:themeFill="accent6" w:themeFillTint="19"/>
    </w:tcPr>
    <w:tblStylePr w:type="firstRow">
      <w:rPr>
        <w:b/>
        <w:bCs/>
      </w:rPr>
      <w:tblPr/>
      <w:tcPr>
        <w:tcBorders>
          <w:top w:val="nil"/>
          <w:left w:val="nil"/>
          <w:bottom w:val="single" w:sz="24" w:space="0" w:color="E700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7321" w:themeFill="accent6" w:themeFillShade="99"/>
      </w:tcPr>
    </w:tblStylePr>
    <w:tblStylePr w:type="firstCol">
      <w:rPr>
        <w:color w:val="FFFFFF" w:themeColor="background1"/>
      </w:rPr>
      <w:tblPr/>
      <w:tcPr>
        <w:tcBorders>
          <w:top w:val="nil"/>
          <w:left w:val="nil"/>
          <w:bottom w:val="nil"/>
          <w:right w:val="nil"/>
          <w:insideH w:val="single" w:sz="4" w:space="0" w:color="607321" w:themeColor="accent6" w:themeShade="99"/>
          <w:insideV w:val="nil"/>
        </w:tcBorders>
        <w:shd w:val="clear" w:color="auto" w:fill="60732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7321" w:themeFill="accent6" w:themeFillShade="99"/>
      </w:tcPr>
    </w:tblStylePr>
    <w:tblStylePr w:type="band1Vert">
      <w:tblPr/>
      <w:tcPr>
        <w:shd w:val="clear" w:color="auto" w:fill="DAE7AD" w:themeFill="accent6" w:themeFillTint="66"/>
      </w:tcPr>
    </w:tblStylePr>
    <w:tblStylePr w:type="band1Horz">
      <w:tblPr/>
      <w:tcPr>
        <w:shd w:val="clear" w:color="auto" w:fill="D1E199"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rsid w:val="00E07762"/>
    <w:pPr>
      <w:spacing w:line="240" w:lineRule="auto"/>
    </w:pPr>
    <w:rPr>
      <w:color w:val="000000" w:themeColor="text1"/>
    </w:rPr>
    <w:tblPr>
      <w:tblStyleRowBandSize w:val="1"/>
      <w:tblStyleColBandSize w:val="1"/>
      <w:tblBorders>
        <w:top w:val="single" w:sz="24" w:space="0" w:color="A1C037" w:themeColor="accent6"/>
        <w:left w:val="single" w:sz="4" w:space="0" w:color="E70038" w:themeColor="accent5"/>
        <w:bottom w:val="single" w:sz="4" w:space="0" w:color="E70038" w:themeColor="accent5"/>
        <w:right w:val="single" w:sz="4" w:space="0" w:color="E70038" w:themeColor="accent5"/>
        <w:insideH w:val="single" w:sz="4" w:space="0" w:color="FFFFFF" w:themeColor="background1"/>
        <w:insideV w:val="single" w:sz="4" w:space="0" w:color="FFFFFF" w:themeColor="background1"/>
      </w:tblBorders>
    </w:tblPr>
    <w:tcPr>
      <w:shd w:val="clear" w:color="auto" w:fill="FFE3E9" w:themeFill="accent5" w:themeFillTint="19"/>
    </w:tcPr>
    <w:tblStylePr w:type="firstRow">
      <w:rPr>
        <w:b/>
        <w:bCs/>
      </w:rPr>
      <w:tblPr/>
      <w:tcPr>
        <w:tcBorders>
          <w:top w:val="nil"/>
          <w:left w:val="nil"/>
          <w:bottom w:val="single" w:sz="24" w:space="0" w:color="A1C03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0021" w:themeFill="accent5" w:themeFillShade="99"/>
      </w:tcPr>
    </w:tblStylePr>
    <w:tblStylePr w:type="firstCol">
      <w:rPr>
        <w:color w:val="FFFFFF" w:themeColor="background1"/>
      </w:rPr>
      <w:tblPr/>
      <w:tcPr>
        <w:tcBorders>
          <w:top w:val="nil"/>
          <w:left w:val="nil"/>
          <w:bottom w:val="nil"/>
          <w:right w:val="nil"/>
          <w:insideH w:val="single" w:sz="4" w:space="0" w:color="8A0021" w:themeColor="accent5" w:themeShade="99"/>
          <w:insideV w:val="nil"/>
        </w:tcBorders>
        <w:shd w:val="clear" w:color="auto" w:fill="8A00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0021" w:themeFill="accent5" w:themeFillShade="99"/>
      </w:tcPr>
    </w:tblStylePr>
    <w:tblStylePr w:type="band1Vert">
      <w:tblPr/>
      <w:tcPr>
        <w:shd w:val="clear" w:color="auto" w:fill="FF8FAA" w:themeFill="accent5" w:themeFillTint="66"/>
      </w:tcPr>
    </w:tblStylePr>
    <w:tblStylePr w:type="band1Horz">
      <w:tblPr/>
      <w:tcPr>
        <w:shd w:val="clear" w:color="auto" w:fill="FF7495"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semiHidden/>
    <w:rsid w:val="00E07762"/>
    <w:pPr>
      <w:spacing w:line="240" w:lineRule="auto"/>
    </w:pPr>
    <w:rPr>
      <w:color w:val="000000" w:themeColor="text1"/>
    </w:rPr>
    <w:tblPr>
      <w:tblStyleRowBandSize w:val="1"/>
      <w:tblStyleColBandSize w:val="1"/>
      <w:tblBorders>
        <w:top w:val="single" w:sz="24" w:space="0" w:color="003F72" w:themeColor="accent3"/>
        <w:left w:val="single" w:sz="4" w:space="0" w:color="009EDE" w:themeColor="accent4"/>
        <w:bottom w:val="single" w:sz="4" w:space="0" w:color="009EDE" w:themeColor="accent4"/>
        <w:right w:val="single" w:sz="4" w:space="0" w:color="009EDE" w:themeColor="accent4"/>
        <w:insideH w:val="single" w:sz="4" w:space="0" w:color="FFFFFF" w:themeColor="background1"/>
        <w:insideV w:val="single" w:sz="4" w:space="0" w:color="FFFFFF" w:themeColor="background1"/>
      </w:tblBorders>
    </w:tblPr>
    <w:tcPr>
      <w:shd w:val="clear" w:color="auto" w:fill="E2F6FF" w:themeFill="accent4" w:themeFillTint="19"/>
    </w:tcPr>
    <w:tblStylePr w:type="firstRow">
      <w:rPr>
        <w:b/>
        <w:bCs/>
      </w:rPr>
      <w:tblPr/>
      <w:tcPr>
        <w:tcBorders>
          <w:top w:val="nil"/>
          <w:left w:val="nil"/>
          <w:bottom w:val="single" w:sz="24" w:space="0" w:color="003F7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5" w:themeFill="accent4" w:themeFillShade="99"/>
      </w:tcPr>
    </w:tblStylePr>
    <w:tblStylePr w:type="firstCol">
      <w:rPr>
        <w:color w:val="FFFFFF" w:themeColor="background1"/>
      </w:rPr>
      <w:tblPr/>
      <w:tcPr>
        <w:tcBorders>
          <w:top w:val="nil"/>
          <w:left w:val="nil"/>
          <w:bottom w:val="nil"/>
          <w:right w:val="nil"/>
          <w:insideH w:val="single" w:sz="4" w:space="0" w:color="005E85" w:themeColor="accent4" w:themeShade="99"/>
          <w:insideV w:val="nil"/>
        </w:tcBorders>
        <w:shd w:val="clear" w:color="auto" w:fill="005E8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E85" w:themeFill="accent4" w:themeFillShade="99"/>
      </w:tcPr>
    </w:tblStylePr>
    <w:tblStylePr w:type="band1Vert">
      <w:tblPr/>
      <w:tcPr>
        <w:shd w:val="clear" w:color="auto" w:fill="8BDDFF" w:themeFill="accent4" w:themeFillTint="66"/>
      </w:tcPr>
    </w:tblStylePr>
    <w:tblStylePr w:type="band1Horz">
      <w:tblPr/>
      <w:tcPr>
        <w:shd w:val="clear" w:color="auto" w:fill="6FD5FF"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rsid w:val="00E07762"/>
    <w:pPr>
      <w:spacing w:line="240" w:lineRule="auto"/>
    </w:pPr>
    <w:rPr>
      <w:color w:val="000000" w:themeColor="text1"/>
    </w:rPr>
    <w:tblPr>
      <w:tblStyleRowBandSize w:val="1"/>
      <w:tblStyleColBandSize w:val="1"/>
      <w:tblBorders>
        <w:top w:val="single" w:sz="24" w:space="0" w:color="009EDE" w:themeColor="accent4"/>
        <w:left w:val="single" w:sz="4" w:space="0" w:color="003F72" w:themeColor="accent3"/>
        <w:bottom w:val="single" w:sz="4" w:space="0" w:color="003F72" w:themeColor="accent3"/>
        <w:right w:val="single" w:sz="4" w:space="0" w:color="003F72" w:themeColor="accent3"/>
        <w:insideH w:val="single" w:sz="4" w:space="0" w:color="FFFFFF" w:themeColor="background1"/>
        <w:insideV w:val="single" w:sz="4" w:space="0" w:color="FFFFFF" w:themeColor="background1"/>
      </w:tblBorders>
    </w:tblPr>
    <w:tcPr>
      <w:shd w:val="clear" w:color="auto" w:fill="D8EDFF" w:themeFill="accent3" w:themeFillTint="19"/>
    </w:tcPr>
    <w:tblStylePr w:type="firstRow">
      <w:rPr>
        <w:b/>
        <w:bCs/>
      </w:rPr>
      <w:tblPr/>
      <w:tcPr>
        <w:tcBorders>
          <w:top w:val="nil"/>
          <w:left w:val="nil"/>
          <w:bottom w:val="single" w:sz="24" w:space="0" w:color="009ED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544" w:themeFill="accent3" w:themeFillShade="99"/>
      </w:tcPr>
    </w:tblStylePr>
    <w:tblStylePr w:type="firstCol">
      <w:rPr>
        <w:color w:val="FFFFFF" w:themeColor="background1"/>
      </w:rPr>
      <w:tblPr/>
      <w:tcPr>
        <w:tcBorders>
          <w:top w:val="nil"/>
          <w:left w:val="nil"/>
          <w:bottom w:val="nil"/>
          <w:right w:val="nil"/>
          <w:insideH w:val="single" w:sz="4" w:space="0" w:color="002544" w:themeColor="accent3" w:themeShade="99"/>
          <w:insideV w:val="nil"/>
        </w:tcBorders>
        <w:shd w:val="clear" w:color="auto" w:fill="00254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2544" w:themeFill="accent3" w:themeFillShade="99"/>
      </w:tcPr>
    </w:tblStylePr>
    <w:tblStylePr w:type="band1Vert">
      <w:tblPr/>
      <w:tcPr>
        <w:shd w:val="clear" w:color="auto" w:fill="60B7FF" w:themeFill="accent3" w:themeFillTint="66"/>
      </w:tcPr>
    </w:tblStylePr>
    <w:tblStylePr w:type="band1Horz">
      <w:tblPr/>
      <w:tcPr>
        <w:shd w:val="clear" w:color="auto" w:fill="39A6FF" w:themeFill="accent3" w:themeFillTint="7F"/>
      </w:tcPr>
    </w:tblStylePr>
  </w:style>
  <w:style w:type="table" w:styleId="Kleurrijkearcering-accent2">
    <w:name w:val="Colorful Shading Accent 2"/>
    <w:basedOn w:val="Standaardtabel"/>
    <w:uiPriority w:val="71"/>
    <w:semiHidden/>
    <w:rsid w:val="00E07762"/>
    <w:pPr>
      <w:spacing w:line="240" w:lineRule="auto"/>
    </w:pPr>
    <w:rPr>
      <w:color w:val="000000" w:themeColor="text1"/>
    </w:rPr>
    <w:tblPr>
      <w:tblStyleRowBandSize w:val="1"/>
      <w:tblStyleColBandSize w:val="1"/>
      <w:tblBorders>
        <w:top w:val="single" w:sz="24" w:space="0" w:color="A1C037" w:themeColor="accent2"/>
        <w:left w:val="single" w:sz="4" w:space="0" w:color="A1C037" w:themeColor="accent2"/>
        <w:bottom w:val="single" w:sz="4" w:space="0" w:color="A1C037" w:themeColor="accent2"/>
        <w:right w:val="single" w:sz="4" w:space="0" w:color="A1C037" w:themeColor="accent2"/>
        <w:insideH w:val="single" w:sz="4" w:space="0" w:color="FFFFFF" w:themeColor="background1"/>
        <w:insideV w:val="single" w:sz="4" w:space="0" w:color="FFFFFF" w:themeColor="background1"/>
      </w:tblBorders>
    </w:tblPr>
    <w:tcPr>
      <w:shd w:val="clear" w:color="auto" w:fill="F5F9EA" w:themeFill="accent2" w:themeFillTint="19"/>
    </w:tcPr>
    <w:tblStylePr w:type="firstRow">
      <w:rPr>
        <w:b/>
        <w:bCs/>
      </w:rPr>
      <w:tblPr/>
      <w:tcPr>
        <w:tcBorders>
          <w:top w:val="nil"/>
          <w:left w:val="nil"/>
          <w:bottom w:val="single" w:sz="24" w:space="0" w:color="A1C0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7321" w:themeFill="accent2" w:themeFillShade="99"/>
      </w:tcPr>
    </w:tblStylePr>
    <w:tblStylePr w:type="firstCol">
      <w:rPr>
        <w:color w:val="FFFFFF" w:themeColor="background1"/>
      </w:rPr>
      <w:tblPr/>
      <w:tcPr>
        <w:tcBorders>
          <w:top w:val="nil"/>
          <w:left w:val="nil"/>
          <w:bottom w:val="nil"/>
          <w:right w:val="nil"/>
          <w:insideH w:val="single" w:sz="4" w:space="0" w:color="607321" w:themeColor="accent2" w:themeShade="99"/>
          <w:insideV w:val="nil"/>
        </w:tcBorders>
        <w:shd w:val="clear" w:color="auto" w:fill="607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07321" w:themeFill="accent2" w:themeFillShade="99"/>
      </w:tcPr>
    </w:tblStylePr>
    <w:tblStylePr w:type="band1Vert">
      <w:tblPr/>
      <w:tcPr>
        <w:shd w:val="clear" w:color="auto" w:fill="DAE7AD" w:themeFill="accent2" w:themeFillTint="66"/>
      </w:tcPr>
    </w:tblStylePr>
    <w:tblStylePr w:type="band1Horz">
      <w:tblPr/>
      <w:tcPr>
        <w:shd w:val="clear" w:color="auto" w:fill="D1E199"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rsid w:val="00E07762"/>
    <w:pPr>
      <w:spacing w:line="240" w:lineRule="auto"/>
    </w:pPr>
    <w:rPr>
      <w:color w:val="000000" w:themeColor="text1"/>
    </w:rPr>
    <w:tblPr>
      <w:tblStyleRowBandSize w:val="1"/>
      <w:tblStyleColBandSize w:val="1"/>
      <w:tblBorders>
        <w:top w:val="single" w:sz="24" w:space="0" w:color="A1C037" w:themeColor="accent2"/>
        <w:left w:val="single" w:sz="4" w:space="0" w:color="E70038" w:themeColor="accent1"/>
        <w:bottom w:val="single" w:sz="4" w:space="0" w:color="E70038" w:themeColor="accent1"/>
        <w:right w:val="single" w:sz="4" w:space="0" w:color="E70038" w:themeColor="accent1"/>
        <w:insideH w:val="single" w:sz="4" w:space="0" w:color="FFFFFF" w:themeColor="background1"/>
        <w:insideV w:val="single" w:sz="4" w:space="0" w:color="FFFFFF" w:themeColor="background1"/>
      </w:tblBorders>
    </w:tblPr>
    <w:tcPr>
      <w:shd w:val="clear" w:color="auto" w:fill="FFE3E9" w:themeFill="accent1" w:themeFillTint="19"/>
    </w:tcPr>
    <w:tblStylePr w:type="firstRow">
      <w:rPr>
        <w:b/>
        <w:bCs/>
      </w:rPr>
      <w:tblPr/>
      <w:tcPr>
        <w:tcBorders>
          <w:top w:val="nil"/>
          <w:left w:val="nil"/>
          <w:bottom w:val="single" w:sz="24" w:space="0" w:color="A1C0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0021" w:themeFill="accent1" w:themeFillShade="99"/>
      </w:tcPr>
    </w:tblStylePr>
    <w:tblStylePr w:type="firstCol">
      <w:rPr>
        <w:color w:val="FFFFFF" w:themeColor="background1"/>
      </w:rPr>
      <w:tblPr/>
      <w:tcPr>
        <w:tcBorders>
          <w:top w:val="nil"/>
          <w:left w:val="nil"/>
          <w:bottom w:val="nil"/>
          <w:right w:val="nil"/>
          <w:insideH w:val="single" w:sz="4" w:space="0" w:color="8A0021" w:themeColor="accent1" w:themeShade="99"/>
          <w:insideV w:val="nil"/>
        </w:tcBorders>
        <w:shd w:val="clear" w:color="auto" w:fill="8A00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A0021" w:themeFill="accent1" w:themeFillShade="99"/>
      </w:tcPr>
    </w:tblStylePr>
    <w:tblStylePr w:type="band1Vert">
      <w:tblPr/>
      <w:tcPr>
        <w:shd w:val="clear" w:color="auto" w:fill="FF8FAA" w:themeFill="accent1" w:themeFillTint="66"/>
      </w:tcPr>
    </w:tblStylePr>
    <w:tblStylePr w:type="band1Horz">
      <w:tblPr/>
      <w:tcPr>
        <w:shd w:val="clear" w:color="auto" w:fill="FF7495"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CF3D6" w:themeFill="accent6" w:themeFillTint="33"/>
    </w:tcPr>
    <w:tblStylePr w:type="firstRow">
      <w:rPr>
        <w:b/>
        <w:bCs/>
      </w:rPr>
      <w:tblPr/>
      <w:tcPr>
        <w:shd w:val="clear" w:color="auto" w:fill="DAE7AD" w:themeFill="accent6" w:themeFillTint="66"/>
      </w:tcPr>
    </w:tblStylePr>
    <w:tblStylePr w:type="lastRow">
      <w:rPr>
        <w:b/>
        <w:bCs/>
        <w:color w:val="000000" w:themeColor="text1"/>
      </w:rPr>
      <w:tblPr/>
      <w:tcPr>
        <w:shd w:val="clear" w:color="auto" w:fill="DAE7AD" w:themeFill="accent6" w:themeFillTint="66"/>
      </w:tcPr>
    </w:tblStylePr>
    <w:tblStylePr w:type="firstCol">
      <w:rPr>
        <w:color w:val="FFFFFF" w:themeColor="background1"/>
      </w:rPr>
      <w:tblPr/>
      <w:tcPr>
        <w:shd w:val="clear" w:color="auto" w:fill="788F29" w:themeFill="accent6" w:themeFillShade="BF"/>
      </w:tcPr>
    </w:tblStylePr>
    <w:tblStylePr w:type="lastCol">
      <w:rPr>
        <w:color w:val="FFFFFF" w:themeColor="background1"/>
      </w:rPr>
      <w:tblPr/>
      <w:tcPr>
        <w:shd w:val="clear" w:color="auto" w:fill="788F29" w:themeFill="accent6" w:themeFillShade="BF"/>
      </w:tcPr>
    </w:tblStylePr>
    <w:tblStylePr w:type="band1Vert">
      <w:tblPr/>
      <w:tcPr>
        <w:shd w:val="clear" w:color="auto" w:fill="D1E199" w:themeFill="accent6" w:themeFillTint="7F"/>
      </w:tcPr>
    </w:tblStylePr>
    <w:tblStylePr w:type="band1Horz">
      <w:tblPr/>
      <w:tcPr>
        <w:shd w:val="clear" w:color="auto" w:fill="D1E199" w:themeFill="accent6" w:themeFillTint="7F"/>
      </w:tcPr>
    </w:tblStylePr>
  </w:style>
  <w:style w:type="table" w:styleId="Kleurrijkraster-accent5">
    <w:name w:val="Colorful Grid Accent 5"/>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C7D4" w:themeFill="accent5" w:themeFillTint="33"/>
    </w:tcPr>
    <w:tblStylePr w:type="firstRow">
      <w:rPr>
        <w:b/>
        <w:bCs/>
      </w:rPr>
      <w:tblPr/>
      <w:tcPr>
        <w:shd w:val="clear" w:color="auto" w:fill="FF8FAA" w:themeFill="accent5" w:themeFillTint="66"/>
      </w:tcPr>
    </w:tblStylePr>
    <w:tblStylePr w:type="lastRow">
      <w:rPr>
        <w:b/>
        <w:bCs/>
        <w:color w:val="000000" w:themeColor="text1"/>
      </w:rPr>
      <w:tblPr/>
      <w:tcPr>
        <w:shd w:val="clear" w:color="auto" w:fill="FF8FAA" w:themeFill="accent5" w:themeFillTint="66"/>
      </w:tcPr>
    </w:tblStylePr>
    <w:tblStylePr w:type="firstCol">
      <w:rPr>
        <w:color w:val="FFFFFF" w:themeColor="background1"/>
      </w:rPr>
      <w:tblPr/>
      <w:tcPr>
        <w:shd w:val="clear" w:color="auto" w:fill="AD0029" w:themeFill="accent5" w:themeFillShade="BF"/>
      </w:tcPr>
    </w:tblStylePr>
    <w:tblStylePr w:type="lastCol">
      <w:rPr>
        <w:color w:val="FFFFFF" w:themeColor="background1"/>
      </w:rPr>
      <w:tblPr/>
      <w:tcPr>
        <w:shd w:val="clear" w:color="auto" w:fill="AD0029" w:themeFill="accent5" w:themeFillShade="BF"/>
      </w:tcPr>
    </w:tblStylePr>
    <w:tblStylePr w:type="band1Vert">
      <w:tblPr/>
      <w:tcPr>
        <w:shd w:val="clear" w:color="auto" w:fill="FF7495" w:themeFill="accent5" w:themeFillTint="7F"/>
      </w:tcPr>
    </w:tblStylePr>
    <w:tblStylePr w:type="band1Horz">
      <w:tblPr/>
      <w:tcPr>
        <w:shd w:val="clear" w:color="auto" w:fill="FF7495" w:themeFill="accent5" w:themeFillTint="7F"/>
      </w:tcPr>
    </w:tblStylePr>
  </w:style>
  <w:style w:type="table" w:styleId="Kleurrijkraster-accent4">
    <w:name w:val="Colorful Grid Accent 4"/>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5EEFF" w:themeFill="accent4" w:themeFillTint="33"/>
    </w:tcPr>
    <w:tblStylePr w:type="firstRow">
      <w:rPr>
        <w:b/>
        <w:bCs/>
      </w:rPr>
      <w:tblPr/>
      <w:tcPr>
        <w:shd w:val="clear" w:color="auto" w:fill="8BDDFF" w:themeFill="accent4" w:themeFillTint="66"/>
      </w:tcPr>
    </w:tblStylePr>
    <w:tblStylePr w:type="lastRow">
      <w:rPr>
        <w:b/>
        <w:bCs/>
        <w:color w:val="000000" w:themeColor="text1"/>
      </w:rPr>
      <w:tblPr/>
      <w:tcPr>
        <w:shd w:val="clear" w:color="auto" w:fill="8BDDFF" w:themeFill="accent4" w:themeFillTint="66"/>
      </w:tcPr>
    </w:tblStylePr>
    <w:tblStylePr w:type="firstCol">
      <w:rPr>
        <w:color w:val="FFFFFF" w:themeColor="background1"/>
      </w:rPr>
      <w:tblPr/>
      <w:tcPr>
        <w:shd w:val="clear" w:color="auto" w:fill="0075A6" w:themeFill="accent4" w:themeFillShade="BF"/>
      </w:tcPr>
    </w:tblStylePr>
    <w:tblStylePr w:type="lastCol">
      <w:rPr>
        <w:color w:val="FFFFFF" w:themeColor="background1"/>
      </w:rPr>
      <w:tblPr/>
      <w:tcPr>
        <w:shd w:val="clear" w:color="auto" w:fill="0075A6" w:themeFill="accent4" w:themeFillShade="BF"/>
      </w:tcPr>
    </w:tblStylePr>
    <w:tblStylePr w:type="band1Vert">
      <w:tblPr/>
      <w:tcPr>
        <w:shd w:val="clear" w:color="auto" w:fill="6FD5FF" w:themeFill="accent4" w:themeFillTint="7F"/>
      </w:tcPr>
    </w:tblStylePr>
    <w:tblStylePr w:type="band1Horz">
      <w:tblPr/>
      <w:tcPr>
        <w:shd w:val="clear" w:color="auto" w:fill="6FD5FF" w:themeFill="accent4" w:themeFillTint="7F"/>
      </w:tcPr>
    </w:tblStylePr>
  </w:style>
  <w:style w:type="table" w:styleId="Kleurrijkraster-accent3">
    <w:name w:val="Colorful Grid Accent 3"/>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FDBFF" w:themeFill="accent3" w:themeFillTint="33"/>
    </w:tcPr>
    <w:tblStylePr w:type="firstRow">
      <w:rPr>
        <w:b/>
        <w:bCs/>
      </w:rPr>
      <w:tblPr/>
      <w:tcPr>
        <w:shd w:val="clear" w:color="auto" w:fill="60B7FF" w:themeFill="accent3" w:themeFillTint="66"/>
      </w:tcPr>
    </w:tblStylePr>
    <w:tblStylePr w:type="lastRow">
      <w:rPr>
        <w:b/>
        <w:bCs/>
        <w:color w:val="000000" w:themeColor="text1"/>
      </w:rPr>
      <w:tblPr/>
      <w:tcPr>
        <w:shd w:val="clear" w:color="auto" w:fill="60B7FF" w:themeFill="accent3" w:themeFillTint="66"/>
      </w:tcPr>
    </w:tblStylePr>
    <w:tblStylePr w:type="firstCol">
      <w:rPr>
        <w:color w:val="FFFFFF" w:themeColor="background1"/>
      </w:rPr>
      <w:tblPr/>
      <w:tcPr>
        <w:shd w:val="clear" w:color="auto" w:fill="002E55" w:themeFill="accent3" w:themeFillShade="BF"/>
      </w:tcPr>
    </w:tblStylePr>
    <w:tblStylePr w:type="lastCol">
      <w:rPr>
        <w:color w:val="FFFFFF" w:themeColor="background1"/>
      </w:rPr>
      <w:tblPr/>
      <w:tcPr>
        <w:shd w:val="clear" w:color="auto" w:fill="002E55" w:themeFill="accent3" w:themeFillShade="BF"/>
      </w:tcPr>
    </w:tblStylePr>
    <w:tblStylePr w:type="band1Vert">
      <w:tblPr/>
      <w:tcPr>
        <w:shd w:val="clear" w:color="auto" w:fill="39A6FF" w:themeFill="accent3" w:themeFillTint="7F"/>
      </w:tcPr>
    </w:tblStylePr>
    <w:tblStylePr w:type="band1Horz">
      <w:tblPr/>
      <w:tcPr>
        <w:shd w:val="clear" w:color="auto" w:fill="39A6FF" w:themeFill="accent3" w:themeFillTint="7F"/>
      </w:tcPr>
    </w:tblStylePr>
  </w:style>
  <w:style w:type="table" w:styleId="Kleurrijkraster-accent2">
    <w:name w:val="Colorful Grid Accent 2"/>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CF3D6" w:themeFill="accent2" w:themeFillTint="33"/>
    </w:tcPr>
    <w:tblStylePr w:type="firstRow">
      <w:rPr>
        <w:b/>
        <w:bCs/>
      </w:rPr>
      <w:tblPr/>
      <w:tcPr>
        <w:shd w:val="clear" w:color="auto" w:fill="DAE7AD" w:themeFill="accent2" w:themeFillTint="66"/>
      </w:tcPr>
    </w:tblStylePr>
    <w:tblStylePr w:type="lastRow">
      <w:rPr>
        <w:b/>
        <w:bCs/>
        <w:color w:val="000000" w:themeColor="text1"/>
      </w:rPr>
      <w:tblPr/>
      <w:tcPr>
        <w:shd w:val="clear" w:color="auto" w:fill="DAE7AD" w:themeFill="accent2" w:themeFillTint="66"/>
      </w:tcPr>
    </w:tblStylePr>
    <w:tblStylePr w:type="firstCol">
      <w:rPr>
        <w:color w:val="FFFFFF" w:themeColor="background1"/>
      </w:rPr>
      <w:tblPr/>
      <w:tcPr>
        <w:shd w:val="clear" w:color="auto" w:fill="788F29" w:themeFill="accent2" w:themeFillShade="BF"/>
      </w:tcPr>
    </w:tblStylePr>
    <w:tblStylePr w:type="lastCol">
      <w:rPr>
        <w:color w:val="FFFFFF" w:themeColor="background1"/>
      </w:rPr>
      <w:tblPr/>
      <w:tcPr>
        <w:shd w:val="clear" w:color="auto" w:fill="788F29" w:themeFill="accent2" w:themeFillShade="BF"/>
      </w:tcPr>
    </w:tblStylePr>
    <w:tblStylePr w:type="band1Vert">
      <w:tblPr/>
      <w:tcPr>
        <w:shd w:val="clear" w:color="auto" w:fill="D1E199" w:themeFill="accent2" w:themeFillTint="7F"/>
      </w:tcPr>
    </w:tblStylePr>
    <w:tblStylePr w:type="band1Horz">
      <w:tblPr/>
      <w:tcPr>
        <w:shd w:val="clear" w:color="auto" w:fill="D1E199" w:themeFill="accent2" w:themeFillTint="7F"/>
      </w:tcPr>
    </w:tblStylePr>
  </w:style>
  <w:style w:type="table" w:styleId="Kleurrijkraster-accent1">
    <w:name w:val="Colorful Grid Accent 1"/>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C7D4" w:themeFill="accent1" w:themeFillTint="33"/>
    </w:tcPr>
    <w:tblStylePr w:type="firstRow">
      <w:rPr>
        <w:b/>
        <w:bCs/>
      </w:rPr>
      <w:tblPr/>
      <w:tcPr>
        <w:shd w:val="clear" w:color="auto" w:fill="FF8FAA" w:themeFill="accent1" w:themeFillTint="66"/>
      </w:tcPr>
    </w:tblStylePr>
    <w:tblStylePr w:type="lastRow">
      <w:rPr>
        <w:b/>
        <w:bCs/>
        <w:color w:val="000000" w:themeColor="text1"/>
      </w:rPr>
      <w:tblPr/>
      <w:tcPr>
        <w:shd w:val="clear" w:color="auto" w:fill="FF8FAA" w:themeFill="accent1" w:themeFillTint="66"/>
      </w:tcPr>
    </w:tblStylePr>
    <w:tblStylePr w:type="firstCol">
      <w:rPr>
        <w:color w:val="FFFFFF" w:themeColor="background1"/>
      </w:rPr>
      <w:tblPr/>
      <w:tcPr>
        <w:shd w:val="clear" w:color="auto" w:fill="AD0029" w:themeFill="accent1" w:themeFillShade="BF"/>
      </w:tcPr>
    </w:tblStylePr>
    <w:tblStylePr w:type="lastCol">
      <w:rPr>
        <w:color w:val="FFFFFF" w:themeColor="background1"/>
      </w:rPr>
      <w:tblPr/>
      <w:tcPr>
        <w:shd w:val="clear" w:color="auto" w:fill="AD0029" w:themeFill="accent1" w:themeFillShade="BF"/>
      </w:tcPr>
    </w:tblStylePr>
    <w:tblStylePr w:type="band1Vert">
      <w:tblPr/>
      <w:tcPr>
        <w:shd w:val="clear" w:color="auto" w:fill="FF7495" w:themeFill="accent1" w:themeFillTint="7F"/>
      </w:tcPr>
    </w:tblStylePr>
    <w:tblStylePr w:type="band1Horz">
      <w:tblPr/>
      <w:tcPr>
        <w:shd w:val="clear" w:color="auto" w:fill="FF7495" w:themeFill="accent1" w:themeFillTint="7F"/>
      </w:tcPr>
    </w:tblStylePr>
  </w:style>
  <w:style w:type="table" w:styleId="Gemiddeldelijst2-accent6">
    <w:name w:val="Medium List 2 Accent 6"/>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C037" w:themeColor="accent6"/>
        <w:left w:val="single" w:sz="8" w:space="0" w:color="A1C037" w:themeColor="accent6"/>
        <w:bottom w:val="single" w:sz="8" w:space="0" w:color="A1C037" w:themeColor="accent6"/>
        <w:right w:val="single" w:sz="8" w:space="0" w:color="A1C037" w:themeColor="accent6"/>
      </w:tblBorders>
    </w:tblPr>
    <w:tblStylePr w:type="firstRow">
      <w:rPr>
        <w:sz w:val="24"/>
        <w:szCs w:val="24"/>
      </w:rPr>
      <w:tblPr/>
      <w:tcPr>
        <w:tcBorders>
          <w:top w:val="nil"/>
          <w:left w:val="nil"/>
          <w:bottom w:val="single" w:sz="24" w:space="0" w:color="A1C037" w:themeColor="accent6"/>
          <w:right w:val="nil"/>
          <w:insideH w:val="nil"/>
          <w:insideV w:val="nil"/>
        </w:tcBorders>
        <w:shd w:val="clear" w:color="auto" w:fill="FFFFFF" w:themeFill="background1"/>
      </w:tcPr>
    </w:tblStylePr>
    <w:tblStylePr w:type="lastRow">
      <w:tblPr/>
      <w:tcPr>
        <w:tcBorders>
          <w:top w:val="single" w:sz="8" w:space="0" w:color="A1C03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C037" w:themeColor="accent6"/>
          <w:insideH w:val="nil"/>
          <w:insideV w:val="nil"/>
        </w:tcBorders>
        <w:shd w:val="clear" w:color="auto" w:fill="FFFFFF" w:themeFill="background1"/>
      </w:tcPr>
    </w:tblStylePr>
    <w:tblStylePr w:type="lastCol">
      <w:tblPr/>
      <w:tcPr>
        <w:tcBorders>
          <w:top w:val="nil"/>
          <w:left w:val="single" w:sz="8" w:space="0" w:color="A1C03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CC" w:themeFill="accent6" w:themeFillTint="3F"/>
      </w:tcPr>
    </w:tblStylePr>
    <w:tblStylePr w:type="band1Horz">
      <w:tblPr/>
      <w:tcPr>
        <w:tcBorders>
          <w:top w:val="nil"/>
          <w:bottom w:val="nil"/>
          <w:insideH w:val="nil"/>
          <w:insideV w:val="nil"/>
        </w:tcBorders>
        <w:shd w:val="clear" w:color="auto" w:fill="E8F0C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0038" w:themeColor="accent5"/>
        <w:left w:val="single" w:sz="8" w:space="0" w:color="E70038" w:themeColor="accent5"/>
        <w:bottom w:val="single" w:sz="8" w:space="0" w:color="E70038" w:themeColor="accent5"/>
        <w:right w:val="single" w:sz="8" w:space="0" w:color="E70038" w:themeColor="accent5"/>
      </w:tblBorders>
    </w:tblPr>
    <w:tblStylePr w:type="firstRow">
      <w:rPr>
        <w:sz w:val="24"/>
        <w:szCs w:val="24"/>
      </w:rPr>
      <w:tblPr/>
      <w:tcPr>
        <w:tcBorders>
          <w:top w:val="nil"/>
          <w:left w:val="nil"/>
          <w:bottom w:val="single" w:sz="24" w:space="0" w:color="E70038" w:themeColor="accent5"/>
          <w:right w:val="nil"/>
          <w:insideH w:val="nil"/>
          <w:insideV w:val="nil"/>
        </w:tcBorders>
        <w:shd w:val="clear" w:color="auto" w:fill="FFFFFF" w:themeFill="background1"/>
      </w:tcPr>
    </w:tblStylePr>
    <w:tblStylePr w:type="lastRow">
      <w:tblPr/>
      <w:tcPr>
        <w:tcBorders>
          <w:top w:val="single" w:sz="8" w:space="0" w:color="E700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0038" w:themeColor="accent5"/>
          <w:insideH w:val="nil"/>
          <w:insideV w:val="nil"/>
        </w:tcBorders>
        <w:shd w:val="clear" w:color="auto" w:fill="FFFFFF" w:themeFill="background1"/>
      </w:tcPr>
    </w:tblStylePr>
    <w:tblStylePr w:type="lastCol">
      <w:tblPr/>
      <w:tcPr>
        <w:tcBorders>
          <w:top w:val="nil"/>
          <w:left w:val="single" w:sz="8" w:space="0" w:color="E700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ACA" w:themeFill="accent5" w:themeFillTint="3F"/>
      </w:tcPr>
    </w:tblStylePr>
    <w:tblStylePr w:type="band1Horz">
      <w:tblPr/>
      <w:tcPr>
        <w:tcBorders>
          <w:top w:val="nil"/>
          <w:bottom w:val="nil"/>
          <w:insideH w:val="nil"/>
          <w:insideV w:val="nil"/>
        </w:tcBorders>
        <w:shd w:val="clear" w:color="auto" w:fill="FFBAC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EDE" w:themeColor="accent4"/>
        <w:left w:val="single" w:sz="8" w:space="0" w:color="009EDE" w:themeColor="accent4"/>
        <w:bottom w:val="single" w:sz="8" w:space="0" w:color="009EDE" w:themeColor="accent4"/>
        <w:right w:val="single" w:sz="8" w:space="0" w:color="009EDE" w:themeColor="accent4"/>
      </w:tblBorders>
    </w:tblPr>
    <w:tblStylePr w:type="firstRow">
      <w:rPr>
        <w:sz w:val="24"/>
        <w:szCs w:val="24"/>
      </w:rPr>
      <w:tblPr/>
      <w:tcPr>
        <w:tcBorders>
          <w:top w:val="nil"/>
          <w:left w:val="nil"/>
          <w:bottom w:val="single" w:sz="24" w:space="0" w:color="009EDE" w:themeColor="accent4"/>
          <w:right w:val="nil"/>
          <w:insideH w:val="nil"/>
          <w:insideV w:val="nil"/>
        </w:tcBorders>
        <w:shd w:val="clear" w:color="auto" w:fill="FFFFFF" w:themeFill="background1"/>
      </w:tcPr>
    </w:tblStylePr>
    <w:tblStylePr w:type="lastRow">
      <w:tblPr/>
      <w:tcPr>
        <w:tcBorders>
          <w:top w:val="single" w:sz="8" w:space="0" w:color="009ED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EDE" w:themeColor="accent4"/>
          <w:insideH w:val="nil"/>
          <w:insideV w:val="nil"/>
        </w:tcBorders>
        <w:shd w:val="clear" w:color="auto" w:fill="FFFFFF" w:themeFill="background1"/>
      </w:tcPr>
    </w:tblStylePr>
    <w:tblStylePr w:type="lastCol">
      <w:tblPr/>
      <w:tcPr>
        <w:tcBorders>
          <w:top w:val="nil"/>
          <w:left w:val="single" w:sz="8" w:space="0" w:color="009ED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AFF" w:themeFill="accent4" w:themeFillTint="3F"/>
      </w:tcPr>
    </w:tblStylePr>
    <w:tblStylePr w:type="band1Horz">
      <w:tblPr/>
      <w:tcPr>
        <w:tcBorders>
          <w:top w:val="nil"/>
          <w:bottom w:val="nil"/>
          <w:insideH w:val="nil"/>
          <w:insideV w:val="nil"/>
        </w:tcBorders>
        <w:shd w:val="clear" w:color="auto" w:fill="B7EA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F72" w:themeColor="accent3"/>
        <w:left w:val="single" w:sz="8" w:space="0" w:color="003F72" w:themeColor="accent3"/>
        <w:bottom w:val="single" w:sz="8" w:space="0" w:color="003F72" w:themeColor="accent3"/>
        <w:right w:val="single" w:sz="8" w:space="0" w:color="003F72" w:themeColor="accent3"/>
      </w:tblBorders>
    </w:tblPr>
    <w:tblStylePr w:type="firstRow">
      <w:rPr>
        <w:sz w:val="24"/>
        <w:szCs w:val="24"/>
      </w:rPr>
      <w:tblPr/>
      <w:tcPr>
        <w:tcBorders>
          <w:top w:val="nil"/>
          <w:left w:val="nil"/>
          <w:bottom w:val="single" w:sz="24" w:space="0" w:color="003F72" w:themeColor="accent3"/>
          <w:right w:val="nil"/>
          <w:insideH w:val="nil"/>
          <w:insideV w:val="nil"/>
        </w:tcBorders>
        <w:shd w:val="clear" w:color="auto" w:fill="FFFFFF" w:themeFill="background1"/>
      </w:tcPr>
    </w:tblStylePr>
    <w:tblStylePr w:type="lastRow">
      <w:tblPr/>
      <w:tcPr>
        <w:tcBorders>
          <w:top w:val="single" w:sz="8" w:space="0" w:color="003F7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F72" w:themeColor="accent3"/>
          <w:insideH w:val="nil"/>
          <w:insideV w:val="nil"/>
        </w:tcBorders>
        <w:shd w:val="clear" w:color="auto" w:fill="FFFFFF" w:themeFill="background1"/>
      </w:tcPr>
    </w:tblStylePr>
    <w:tblStylePr w:type="lastCol">
      <w:tblPr/>
      <w:tcPr>
        <w:tcBorders>
          <w:top w:val="nil"/>
          <w:left w:val="single" w:sz="8" w:space="0" w:color="003F7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D2FF" w:themeFill="accent3" w:themeFillTint="3F"/>
      </w:tcPr>
    </w:tblStylePr>
    <w:tblStylePr w:type="band1Horz">
      <w:tblPr/>
      <w:tcPr>
        <w:tcBorders>
          <w:top w:val="nil"/>
          <w:bottom w:val="nil"/>
          <w:insideH w:val="nil"/>
          <w:insideV w:val="nil"/>
        </w:tcBorders>
        <w:shd w:val="clear" w:color="auto" w:fill="9DD2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C037" w:themeColor="accent2"/>
        <w:left w:val="single" w:sz="8" w:space="0" w:color="A1C037" w:themeColor="accent2"/>
        <w:bottom w:val="single" w:sz="8" w:space="0" w:color="A1C037" w:themeColor="accent2"/>
        <w:right w:val="single" w:sz="8" w:space="0" w:color="A1C037" w:themeColor="accent2"/>
      </w:tblBorders>
    </w:tblPr>
    <w:tblStylePr w:type="firstRow">
      <w:rPr>
        <w:sz w:val="24"/>
        <w:szCs w:val="24"/>
      </w:rPr>
      <w:tblPr/>
      <w:tcPr>
        <w:tcBorders>
          <w:top w:val="nil"/>
          <w:left w:val="nil"/>
          <w:bottom w:val="single" w:sz="24" w:space="0" w:color="A1C037" w:themeColor="accent2"/>
          <w:right w:val="nil"/>
          <w:insideH w:val="nil"/>
          <w:insideV w:val="nil"/>
        </w:tcBorders>
        <w:shd w:val="clear" w:color="auto" w:fill="FFFFFF" w:themeFill="background1"/>
      </w:tcPr>
    </w:tblStylePr>
    <w:tblStylePr w:type="lastRow">
      <w:tblPr/>
      <w:tcPr>
        <w:tcBorders>
          <w:top w:val="single" w:sz="8" w:space="0" w:color="A1C03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C037" w:themeColor="accent2"/>
          <w:insideH w:val="nil"/>
          <w:insideV w:val="nil"/>
        </w:tcBorders>
        <w:shd w:val="clear" w:color="auto" w:fill="FFFFFF" w:themeFill="background1"/>
      </w:tcPr>
    </w:tblStylePr>
    <w:tblStylePr w:type="lastCol">
      <w:tblPr/>
      <w:tcPr>
        <w:tcBorders>
          <w:top w:val="nil"/>
          <w:left w:val="single" w:sz="8" w:space="0" w:color="A1C0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CC" w:themeFill="accent2" w:themeFillTint="3F"/>
      </w:tcPr>
    </w:tblStylePr>
    <w:tblStylePr w:type="band1Horz">
      <w:tblPr/>
      <w:tcPr>
        <w:tcBorders>
          <w:top w:val="nil"/>
          <w:bottom w:val="nil"/>
          <w:insideH w:val="nil"/>
          <w:insideV w:val="nil"/>
        </w:tcBorders>
        <w:shd w:val="clear" w:color="auto" w:fill="E8F0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0038" w:themeColor="accent1"/>
        <w:left w:val="single" w:sz="8" w:space="0" w:color="E70038" w:themeColor="accent1"/>
        <w:bottom w:val="single" w:sz="8" w:space="0" w:color="E70038" w:themeColor="accent1"/>
        <w:right w:val="single" w:sz="8" w:space="0" w:color="E70038" w:themeColor="accent1"/>
      </w:tblBorders>
    </w:tblPr>
    <w:tblStylePr w:type="firstRow">
      <w:rPr>
        <w:sz w:val="24"/>
        <w:szCs w:val="24"/>
      </w:rPr>
      <w:tblPr/>
      <w:tcPr>
        <w:tcBorders>
          <w:top w:val="nil"/>
          <w:left w:val="nil"/>
          <w:bottom w:val="single" w:sz="24" w:space="0" w:color="E70038" w:themeColor="accent1"/>
          <w:right w:val="nil"/>
          <w:insideH w:val="nil"/>
          <w:insideV w:val="nil"/>
        </w:tcBorders>
        <w:shd w:val="clear" w:color="auto" w:fill="FFFFFF" w:themeFill="background1"/>
      </w:tcPr>
    </w:tblStylePr>
    <w:tblStylePr w:type="lastRow">
      <w:tblPr/>
      <w:tcPr>
        <w:tcBorders>
          <w:top w:val="single" w:sz="8" w:space="0" w:color="E7003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0038" w:themeColor="accent1"/>
          <w:insideH w:val="nil"/>
          <w:insideV w:val="nil"/>
        </w:tcBorders>
        <w:shd w:val="clear" w:color="auto" w:fill="FFFFFF" w:themeFill="background1"/>
      </w:tcPr>
    </w:tblStylePr>
    <w:tblStylePr w:type="lastCol">
      <w:tblPr/>
      <w:tcPr>
        <w:tcBorders>
          <w:top w:val="nil"/>
          <w:left w:val="single" w:sz="8" w:space="0" w:color="E700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ACA" w:themeFill="accent1" w:themeFillTint="3F"/>
      </w:tcPr>
    </w:tblStylePr>
    <w:tblStylePr w:type="band1Horz">
      <w:tblPr/>
      <w:tcPr>
        <w:tcBorders>
          <w:top w:val="nil"/>
          <w:bottom w:val="nil"/>
          <w:insideH w:val="nil"/>
          <w:insideV w:val="nil"/>
        </w:tcBorders>
        <w:shd w:val="clear" w:color="auto" w:fill="FFBA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semiHidden/>
    <w:rsid w:val="00E07762"/>
    <w:pPr>
      <w:spacing w:line="240" w:lineRule="auto"/>
    </w:pPr>
    <w:rPr>
      <w:color w:val="000000" w:themeColor="text1"/>
    </w:rPr>
    <w:tblPr>
      <w:tblStyleRowBandSize w:val="1"/>
      <w:tblStyleColBandSize w:val="1"/>
      <w:tblBorders>
        <w:top w:val="single" w:sz="8" w:space="0" w:color="A1C037" w:themeColor="accent6"/>
        <w:bottom w:val="single" w:sz="8" w:space="0" w:color="A1C037" w:themeColor="accent6"/>
      </w:tblBorders>
    </w:tblPr>
    <w:tblStylePr w:type="firstRow">
      <w:rPr>
        <w:rFonts w:asciiTheme="majorHAnsi" w:eastAsiaTheme="majorEastAsia" w:hAnsiTheme="majorHAnsi" w:cstheme="majorBidi"/>
      </w:rPr>
      <w:tblPr/>
      <w:tcPr>
        <w:tcBorders>
          <w:top w:val="nil"/>
          <w:bottom w:val="single" w:sz="8" w:space="0" w:color="A1C037" w:themeColor="accent6"/>
        </w:tcBorders>
      </w:tcPr>
    </w:tblStylePr>
    <w:tblStylePr w:type="lastRow">
      <w:rPr>
        <w:b/>
        <w:bCs/>
        <w:color w:val="009EDE" w:themeColor="text2"/>
      </w:rPr>
      <w:tblPr/>
      <w:tcPr>
        <w:tcBorders>
          <w:top w:val="single" w:sz="8" w:space="0" w:color="A1C037" w:themeColor="accent6"/>
          <w:bottom w:val="single" w:sz="8" w:space="0" w:color="A1C037" w:themeColor="accent6"/>
        </w:tcBorders>
      </w:tcPr>
    </w:tblStylePr>
    <w:tblStylePr w:type="firstCol">
      <w:rPr>
        <w:b/>
        <w:bCs/>
      </w:rPr>
    </w:tblStylePr>
    <w:tblStylePr w:type="lastCol">
      <w:rPr>
        <w:b/>
        <w:bCs/>
      </w:rPr>
      <w:tblPr/>
      <w:tcPr>
        <w:tcBorders>
          <w:top w:val="single" w:sz="8" w:space="0" w:color="A1C037" w:themeColor="accent6"/>
          <w:bottom w:val="single" w:sz="8" w:space="0" w:color="A1C037" w:themeColor="accent6"/>
        </w:tcBorders>
      </w:tcPr>
    </w:tblStylePr>
    <w:tblStylePr w:type="band1Vert">
      <w:tblPr/>
      <w:tcPr>
        <w:shd w:val="clear" w:color="auto" w:fill="E8F0CC" w:themeFill="accent6" w:themeFillTint="3F"/>
      </w:tcPr>
    </w:tblStylePr>
    <w:tblStylePr w:type="band1Horz">
      <w:tblPr/>
      <w:tcPr>
        <w:shd w:val="clear" w:color="auto" w:fill="E8F0CC" w:themeFill="accent6" w:themeFillTint="3F"/>
      </w:tcPr>
    </w:tblStylePr>
  </w:style>
  <w:style w:type="table" w:styleId="Gemiddeldelijst1-accent5">
    <w:name w:val="Medium List 1 Accent 5"/>
    <w:basedOn w:val="Standaardtabel"/>
    <w:uiPriority w:val="65"/>
    <w:semiHidden/>
    <w:rsid w:val="00E07762"/>
    <w:pPr>
      <w:spacing w:line="240" w:lineRule="auto"/>
    </w:pPr>
    <w:rPr>
      <w:color w:val="000000" w:themeColor="text1"/>
    </w:rPr>
    <w:tblPr>
      <w:tblStyleRowBandSize w:val="1"/>
      <w:tblStyleColBandSize w:val="1"/>
      <w:tblBorders>
        <w:top w:val="single" w:sz="8" w:space="0" w:color="E70038" w:themeColor="accent5"/>
        <w:bottom w:val="single" w:sz="8" w:space="0" w:color="E70038" w:themeColor="accent5"/>
      </w:tblBorders>
    </w:tblPr>
    <w:tblStylePr w:type="firstRow">
      <w:rPr>
        <w:rFonts w:asciiTheme="majorHAnsi" w:eastAsiaTheme="majorEastAsia" w:hAnsiTheme="majorHAnsi" w:cstheme="majorBidi"/>
      </w:rPr>
      <w:tblPr/>
      <w:tcPr>
        <w:tcBorders>
          <w:top w:val="nil"/>
          <w:bottom w:val="single" w:sz="8" w:space="0" w:color="E70038" w:themeColor="accent5"/>
        </w:tcBorders>
      </w:tcPr>
    </w:tblStylePr>
    <w:tblStylePr w:type="lastRow">
      <w:rPr>
        <w:b/>
        <w:bCs/>
        <w:color w:val="009EDE" w:themeColor="text2"/>
      </w:rPr>
      <w:tblPr/>
      <w:tcPr>
        <w:tcBorders>
          <w:top w:val="single" w:sz="8" w:space="0" w:color="E70038" w:themeColor="accent5"/>
          <w:bottom w:val="single" w:sz="8" w:space="0" w:color="E70038" w:themeColor="accent5"/>
        </w:tcBorders>
      </w:tcPr>
    </w:tblStylePr>
    <w:tblStylePr w:type="firstCol">
      <w:rPr>
        <w:b/>
        <w:bCs/>
      </w:rPr>
    </w:tblStylePr>
    <w:tblStylePr w:type="lastCol">
      <w:rPr>
        <w:b/>
        <w:bCs/>
      </w:rPr>
      <w:tblPr/>
      <w:tcPr>
        <w:tcBorders>
          <w:top w:val="single" w:sz="8" w:space="0" w:color="E70038" w:themeColor="accent5"/>
          <w:bottom w:val="single" w:sz="8" w:space="0" w:color="E70038" w:themeColor="accent5"/>
        </w:tcBorders>
      </w:tcPr>
    </w:tblStylePr>
    <w:tblStylePr w:type="band1Vert">
      <w:tblPr/>
      <w:tcPr>
        <w:shd w:val="clear" w:color="auto" w:fill="FFBACA" w:themeFill="accent5" w:themeFillTint="3F"/>
      </w:tcPr>
    </w:tblStylePr>
    <w:tblStylePr w:type="band1Horz">
      <w:tblPr/>
      <w:tcPr>
        <w:shd w:val="clear" w:color="auto" w:fill="FFBACA" w:themeFill="accent5" w:themeFillTint="3F"/>
      </w:tcPr>
    </w:tblStylePr>
  </w:style>
  <w:style w:type="table" w:styleId="Gemiddeldelijst1-accent4">
    <w:name w:val="Medium List 1 Accent 4"/>
    <w:basedOn w:val="Standaardtabel"/>
    <w:uiPriority w:val="65"/>
    <w:semiHidden/>
    <w:rsid w:val="00E07762"/>
    <w:pPr>
      <w:spacing w:line="240" w:lineRule="auto"/>
    </w:pPr>
    <w:rPr>
      <w:color w:val="000000" w:themeColor="text1"/>
    </w:rPr>
    <w:tblPr>
      <w:tblStyleRowBandSize w:val="1"/>
      <w:tblStyleColBandSize w:val="1"/>
      <w:tblBorders>
        <w:top w:val="single" w:sz="8" w:space="0" w:color="009EDE" w:themeColor="accent4"/>
        <w:bottom w:val="single" w:sz="8" w:space="0" w:color="009EDE" w:themeColor="accent4"/>
      </w:tblBorders>
    </w:tblPr>
    <w:tblStylePr w:type="firstRow">
      <w:rPr>
        <w:rFonts w:asciiTheme="majorHAnsi" w:eastAsiaTheme="majorEastAsia" w:hAnsiTheme="majorHAnsi" w:cstheme="majorBidi"/>
      </w:rPr>
      <w:tblPr/>
      <w:tcPr>
        <w:tcBorders>
          <w:top w:val="nil"/>
          <w:bottom w:val="single" w:sz="8" w:space="0" w:color="009EDE" w:themeColor="accent4"/>
        </w:tcBorders>
      </w:tcPr>
    </w:tblStylePr>
    <w:tblStylePr w:type="lastRow">
      <w:rPr>
        <w:b/>
        <w:bCs/>
        <w:color w:val="009EDE" w:themeColor="text2"/>
      </w:rPr>
      <w:tblPr/>
      <w:tcPr>
        <w:tcBorders>
          <w:top w:val="single" w:sz="8" w:space="0" w:color="009EDE" w:themeColor="accent4"/>
          <w:bottom w:val="single" w:sz="8" w:space="0" w:color="009EDE" w:themeColor="accent4"/>
        </w:tcBorders>
      </w:tcPr>
    </w:tblStylePr>
    <w:tblStylePr w:type="firstCol">
      <w:rPr>
        <w:b/>
        <w:bCs/>
      </w:rPr>
    </w:tblStylePr>
    <w:tblStylePr w:type="lastCol">
      <w:rPr>
        <w:b/>
        <w:bCs/>
      </w:rPr>
      <w:tblPr/>
      <w:tcPr>
        <w:tcBorders>
          <w:top w:val="single" w:sz="8" w:space="0" w:color="009EDE" w:themeColor="accent4"/>
          <w:bottom w:val="single" w:sz="8" w:space="0" w:color="009EDE" w:themeColor="accent4"/>
        </w:tcBorders>
      </w:tcPr>
    </w:tblStylePr>
    <w:tblStylePr w:type="band1Vert">
      <w:tblPr/>
      <w:tcPr>
        <w:shd w:val="clear" w:color="auto" w:fill="B7EAFF" w:themeFill="accent4" w:themeFillTint="3F"/>
      </w:tcPr>
    </w:tblStylePr>
    <w:tblStylePr w:type="band1Horz">
      <w:tblPr/>
      <w:tcPr>
        <w:shd w:val="clear" w:color="auto" w:fill="B7EAFF" w:themeFill="accent4" w:themeFillTint="3F"/>
      </w:tcPr>
    </w:tblStylePr>
  </w:style>
  <w:style w:type="table" w:styleId="Gemiddeldelijst1-accent3">
    <w:name w:val="Medium List 1 Accent 3"/>
    <w:basedOn w:val="Standaardtabel"/>
    <w:uiPriority w:val="65"/>
    <w:semiHidden/>
    <w:rsid w:val="00E07762"/>
    <w:pPr>
      <w:spacing w:line="240" w:lineRule="auto"/>
    </w:pPr>
    <w:rPr>
      <w:color w:val="000000" w:themeColor="text1"/>
    </w:rPr>
    <w:tblPr>
      <w:tblStyleRowBandSize w:val="1"/>
      <w:tblStyleColBandSize w:val="1"/>
      <w:tblBorders>
        <w:top w:val="single" w:sz="8" w:space="0" w:color="003F72" w:themeColor="accent3"/>
        <w:bottom w:val="single" w:sz="8" w:space="0" w:color="003F72" w:themeColor="accent3"/>
      </w:tblBorders>
    </w:tblPr>
    <w:tblStylePr w:type="firstRow">
      <w:rPr>
        <w:rFonts w:asciiTheme="majorHAnsi" w:eastAsiaTheme="majorEastAsia" w:hAnsiTheme="majorHAnsi" w:cstheme="majorBidi"/>
      </w:rPr>
      <w:tblPr/>
      <w:tcPr>
        <w:tcBorders>
          <w:top w:val="nil"/>
          <w:bottom w:val="single" w:sz="8" w:space="0" w:color="003F72" w:themeColor="accent3"/>
        </w:tcBorders>
      </w:tcPr>
    </w:tblStylePr>
    <w:tblStylePr w:type="lastRow">
      <w:rPr>
        <w:b/>
        <w:bCs/>
        <w:color w:val="009EDE" w:themeColor="text2"/>
      </w:rPr>
      <w:tblPr/>
      <w:tcPr>
        <w:tcBorders>
          <w:top w:val="single" w:sz="8" w:space="0" w:color="003F72" w:themeColor="accent3"/>
          <w:bottom w:val="single" w:sz="8" w:space="0" w:color="003F72" w:themeColor="accent3"/>
        </w:tcBorders>
      </w:tcPr>
    </w:tblStylePr>
    <w:tblStylePr w:type="firstCol">
      <w:rPr>
        <w:b/>
        <w:bCs/>
      </w:rPr>
    </w:tblStylePr>
    <w:tblStylePr w:type="lastCol">
      <w:rPr>
        <w:b/>
        <w:bCs/>
      </w:rPr>
      <w:tblPr/>
      <w:tcPr>
        <w:tcBorders>
          <w:top w:val="single" w:sz="8" w:space="0" w:color="003F72" w:themeColor="accent3"/>
          <w:bottom w:val="single" w:sz="8" w:space="0" w:color="003F72" w:themeColor="accent3"/>
        </w:tcBorders>
      </w:tcPr>
    </w:tblStylePr>
    <w:tblStylePr w:type="band1Vert">
      <w:tblPr/>
      <w:tcPr>
        <w:shd w:val="clear" w:color="auto" w:fill="9DD2FF" w:themeFill="accent3" w:themeFillTint="3F"/>
      </w:tcPr>
    </w:tblStylePr>
    <w:tblStylePr w:type="band1Horz">
      <w:tblPr/>
      <w:tcPr>
        <w:shd w:val="clear" w:color="auto" w:fill="9DD2FF" w:themeFill="accent3" w:themeFillTint="3F"/>
      </w:tcPr>
    </w:tblStylePr>
  </w:style>
  <w:style w:type="table" w:styleId="Gemiddeldelijst1-accent2">
    <w:name w:val="Medium List 1 Accent 2"/>
    <w:basedOn w:val="Standaardtabel"/>
    <w:uiPriority w:val="65"/>
    <w:semiHidden/>
    <w:rsid w:val="00E07762"/>
    <w:pPr>
      <w:spacing w:line="240" w:lineRule="auto"/>
    </w:pPr>
    <w:rPr>
      <w:color w:val="000000" w:themeColor="text1"/>
    </w:rPr>
    <w:tblPr>
      <w:tblStyleRowBandSize w:val="1"/>
      <w:tblStyleColBandSize w:val="1"/>
      <w:tblBorders>
        <w:top w:val="single" w:sz="8" w:space="0" w:color="A1C037" w:themeColor="accent2"/>
        <w:bottom w:val="single" w:sz="8" w:space="0" w:color="A1C037" w:themeColor="accent2"/>
      </w:tblBorders>
    </w:tblPr>
    <w:tblStylePr w:type="firstRow">
      <w:rPr>
        <w:rFonts w:asciiTheme="majorHAnsi" w:eastAsiaTheme="majorEastAsia" w:hAnsiTheme="majorHAnsi" w:cstheme="majorBidi"/>
      </w:rPr>
      <w:tblPr/>
      <w:tcPr>
        <w:tcBorders>
          <w:top w:val="nil"/>
          <w:bottom w:val="single" w:sz="8" w:space="0" w:color="A1C037" w:themeColor="accent2"/>
        </w:tcBorders>
      </w:tcPr>
    </w:tblStylePr>
    <w:tblStylePr w:type="lastRow">
      <w:rPr>
        <w:b/>
        <w:bCs/>
        <w:color w:val="009EDE" w:themeColor="text2"/>
      </w:rPr>
      <w:tblPr/>
      <w:tcPr>
        <w:tcBorders>
          <w:top w:val="single" w:sz="8" w:space="0" w:color="A1C037" w:themeColor="accent2"/>
          <w:bottom w:val="single" w:sz="8" w:space="0" w:color="A1C037" w:themeColor="accent2"/>
        </w:tcBorders>
      </w:tcPr>
    </w:tblStylePr>
    <w:tblStylePr w:type="firstCol">
      <w:rPr>
        <w:b/>
        <w:bCs/>
      </w:rPr>
    </w:tblStylePr>
    <w:tblStylePr w:type="lastCol">
      <w:rPr>
        <w:b/>
        <w:bCs/>
      </w:rPr>
      <w:tblPr/>
      <w:tcPr>
        <w:tcBorders>
          <w:top w:val="single" w:sz="8" w:space="0" w:color="A1C037" w:themeColor="accent2"/>
          <w:bottom w:val="single" w:sz="8" w:space="0" w:color="A1C037" w:themeColor="accent2"/>
        </w:tcBorders>
      </w:tcPr>
    </w:tblStylePr>
    <w:tblStylePr w:type="band1Vert">
      <w:tblPr/>
      <w:tcPr>
        <w:shd w:val="clear" w:color="auto" w:fill="E8F0CC" w:themeFill="accent2" w:themeFillTint="3F"/>
      </w:tcPr>
    </w:tblStylePr>
    <w:tblStylePr w:type="band1Horz">
      <w:tblPr/>
      <w:tcPr>
        <w:shd w:val="clear" w:color="auto" w:fill="E8F0CC" w:themeFill="accent2" w:themeFillTint="3F"/>
      </w:tcPr>
    </w:tblStylePr>
  </w:style>
  <w:style w:type="table" w:styleId="Gemiddeldearcering2-accent6">
    <w:name w:val="Medium Shading 2 Accent 6"/>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C03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C037" w:themeFill="accent6"/>
      </w:tcPr>
    </w:tblStylePr>
    <w:tblStylePr w:type="lastCol">
      <w:rPr>
        <w:b/>
        <w:bCs/>
        <w:color w:val="FFFFFF" w:themeColor="background1"/>
      </w:rPr>
      <w:tblPr/>
      <w:tcPr>
        <w:tcBorders>
          <w:left w:val="nil"/>
          <w:right w:val="nil"/>
          <w:insideH w:val="nil"/>
          <w:insideV w:val="nil"/>
        </w:tcBorders>
        <w:shd w:val="clear" w:color="auto" w:fill="A1C03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00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70038" w:themeFill="accent5"/>
      </w:tcPr>
    </w:tblStylePr>
    <w:tblStylePr w:type="lastCol">
      <w:rPr>
        <w:b/>
        <w:bCs/>
        <w:color w:val="FFFFFF" w:themeColor="background1"/>
      </w:rPr>
      <w:tblPr/>
      <w:tcPr>
        <w:tcBorders>
          <w:left w:val="nil"/>
          <w:right w:val="nil"/>
          <w:insideH w:val="nil"/>
          <w:insideV w:val="nil"/>
        </w:tcBorders>
        <w:shd w:val="clear" w:color="auto" w:fill="E700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ED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EDE" w:themeFill="accent4"/>
      </w:tcPr>
    </w:tblStylePr>
    <w:tblStylePr w:type="lastCol">
      <w:rPr>
        <w:b/>
        <w:bCs/>
        <w:color w:val="FFFFFF" w:themeColor="background1"/>
      </w:rPr>
      <w:tblPr/>
      <w:tcPr>
        <w:tcBorders>
          <w:left w:val="nil"/>
          <w:right w:val="nil"/>
          <w:insideH w:val="nil"/>
          <w:insideV w:val="nil"/>
        </w:tcBorders>
        <w:shd w:val="clear" w:color="auto" w:fill="009ED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F7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F72" w:themeFill="accent3"/>
      </w:tcPr>
    </w:tblStylePr>
    <w:tblStylePr w:type="lastCol">
      <w:rPr>
        <w:b/>
        <w:bCs/>
        <w:color w:val="FFFFFF" w:themeColor="background1"/>
      </w:rPr>
      <w:tblPr/>
      <w:tcPr>
        <w:tcBorders>
          <w:left w:val="nil"/>
          <w:right w:val="nil"/>
          <w:insideH w:val="nil"/>
          <w:insideV w:val="nil"/>
        </w:tcBorders>
        <w:shd w:val="clear" w:color="auto" w:fill="003F7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C0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C037" w:themeFill="accent2"/>
      </w:tcPr>
    </w:tblStylePr>
    <w:tblStylePr w:type="lastCol">
      <w:rPr>
        <w:b/>
        <w:bCs/>
        <w:color w:val="FFFFFF" w:themeColor="background1"/>
      </w:rPr>
      <w:tblPr/>
      <w:tcPr>
        <w:tcBorders>
          <w:left w:val="nil"/>
          <w:right w:val="nil"/>
          <w:insideH w:val="nil"/>
          <w:insideV w:val="nil"/>
        </w:tcBorders>
        <w:shd w:val="clear" w:color="auto" w:fill="A1C0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semiHidden/>
    <w:rsid w:val="00E07762"/>
    <w:pPr>
      <w:spacing w:line="240" w:lineRule="auto"/>
    </w:pPr>
    <w:tblPr>
      <w:tblStyleRowBandSize w:val="1"/>
      <w:tblStyleColBandSize w:val="1"/>
      <w:tblBorders>
        <w:top w:val="single" w:sz="8" w:space="0" w:color="BAD365" w:themeColor="accent6" w:themeTint="BF"/>
        <w:left w:val="single" w:sz="8" w:space="0" w:color="BAD365" w:themeColor="accent6" w:themeTint="BF"/>
        <w:bottom w:val="single" w:sz="8" w:space="0" w:color="BAD365" w:themeColor="accent6" w:themeTint="BF"/>
        <w:right w:val="single" w:sz="8" w:space="0" w:color="BAD365" w:themeColor="accent6" w:themeTint="BF"/>
        <w:insideH w:val="single" w:sz="8" w:space="0" w:color="BAD365" w:themeColor="accent6" w:themeTint="BF"/>
      </w:tblBorders>
    </w:tblPr>
    <w:tblStylePr w:type="firstRow">
      <w:pPr>
        <w:spacing w:before="0" w:after="0" w:line="240" w:lineRule="auto"/>
      </w:pPr>
      <w:rPr>
        <w:b/>
        <w:bCs/>
        <w:color w:val="FFFFFF" w:themeColor="background1"/>
      </w:rPr>
      <w:tblPr/>
      <w:tcPr>
        <w:tcBorders>
          <w:top w:val="single" w:sz="8" w:space="0" w:color="BAD365" w:themeColor="accent6" w:themeTint="BF"/>
          <w:left w:val="single" w:sz="8" w:space="0" w:color="BAD365" w:themeColor="accent6" w:themeTint="BF"/>
          <w:bottom w:val="single" w:sz="8" w:space="0" w:color="BAD365" w:themeColor="accent6" w:themeTint="BF"/>
          <w:right w:val="single" w:sz="8" w:space="0" w:color="BAD365" w:themeColor="accent6" w:themeTint="BF"/>
          <w:insideH w:val="nil"/>
          <w:insideV w:val="nil"/>
        </w:tcBorders>
        <w:shd w:val="clear" w:color="auto" w:fill="A1C037" w:themeFill="accent6"/>
      </w:tcPr>
    </w:tblStylePr>
    <w:tblStylePr w:type="lastRow">
      <w:pPr>
        <w:spacing w:before="0" w:after="0" w:line="240" w:lineRule="auto"/>
      </w:pPr>
      <w:rPr>
        <w:b/>
        <w:bCs/>
      </w:rPr>
      <w:tblPr/>
      <w:tcPr>
        <w:tcBorders>
          <w:top w:val="double" w:sz="6" w:space="0" w:color="BAD365" w:themeColor="accent6" w:themeTint="BF"/>
          <w:left w:val="single" w:sz="8" w:space="0" w:color="BAD365" w:themeColor="accent6" w:themeTint="BF"/>
          <w:bottom w:val="single" w:sz="8" w:space="0" w:color="BAD365" w:themeColor="accent6" w:themeTint="BF"/>
          <w:right w:val="single" w:sz="8" w:space="0" w:color="BAD36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CC" w:themeFill="accent6" w:themeFillTint="3F"/>
      </w:tcPr>
    </w:tblStylePr>
    <w:tblStylePr w:type="band1Horz">
      <w:tblPr/>
      <w:tcPr>
        <w:tcBorders>
          <w:insideH w:val="nil"/>
          <w:insideV w:val="nil"/>
        </w:tcBorders>
        <w:shd w:val="clear" w:color="auto" w:fill="E8F0CC"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rsid w:val="00E07762"/>
    <w:pPr>
      <w:spacing w:line="240" w:lineRule="auto"/>
    </w:pPr>
    <w:tblPr>
      <w:tblStyleRowBandSize w:val="1"/>
      <w:tblStyleColBandSize w:val="1"/>
      <w:tblBorders>
        <w:top w:val="single" w:sz="8" w:space="0" w:color="FF2E5F" w:themeColor="accent5" w:themeTint="BF"/>
        <w:left w:val="single" w:sz="8" w:space="0" w:color="FF2E5F" w:themeColor="accent5" w:themeTint="BF"/>
        <w:bottom w:val="single" w:sz="8" w:space="0" w:color="FF2E5F" w:themeColor="accent5" w:themeTint="BF"/>
        <w:right w:val="single" w:sz="8" w:space="0" w:color="FF2E5F" w:themeColor="accent5" w:themeTint="BF"/>
        <w:insideH w:val="single" w:sz="8" w:space="0" w:color="FF2E5F" w:themeColor="accent5" w:themeTint="BF"/>
      </w:tblBorders>
    </w:tblPr>
    <w:tblStylePr w:type="firstRow">
      <w:pPr>
        <w:spacing w:before="0" w:after="0" w:line="240" w:lineRule="auto"/>
      </w:pPr>
      <w:rPr>
        <w:b/>
        <w:bCs/>
        <w:color w:val="FFFFFF" w:themeColor="background1"/>
      </w:rPr>
      <w:tblPr/>
      <w:tcPr>
        <w:tcBorders>
          <w:top w:val="single" w:sz="8" w:space="0" w:color="FF2E5F" w:themeColor="accent5" w:themeTint="BF"/>
          <w:left w:val="single" w:sz="8" w:space="0" w:color="FF2E5F" w:themeColor="accent5" w:themeTint="BF"/>
          <w:bottom w:val="single" w:sz="8" w:space="0" w:color="FF2E5F" w:themeColor="accent5" w:themeTint="BF"/>
          <w:right w:val="single" w:sz="8" w:space="0" w:color="FF2E5F" w:themeColor="accent5" w:themeTint="BF"/>
          <w:insideH w:val="nil"/>
          <w:insideV w:val="nil"/>
        </w:tcBorders>
        <w:shd w:val="clear" w:color="auto" w:fill="E70038" w:themeFill="accent5"/>
      </w:tcPr>
    </w:tblStylePr>
    <w:tblStylePr w:type="lastRow">
      <w:pPr>
        <w:spacing w:before="0" w:after="0" w:line="240" w:lineRule="auto"/>
      </w:pPr>
      <w:rPr>
        <w:b/>
        <w:bCs/>
      </w:rPr>
      <w:tblPr/>
      <w:tcPr>
        <w:tcBorders>
          <w:top w:val="double" w:sz="6" w:space="0" w:color="FF2E5F" w:themeColor="accent5" w:themeTint="BF"/>
          <w:left w:val="single" w:sz="8" w:space="0" w:color="FF2E5F" w:themeColor="accent5" w:themeTint="BF"/>
          <w:bottom w:val="single" w:sz="8" w:space="0" w:color="FF2E5F" w:themeColor="accent5" w:themeTint="BF"/>
          <w:right w:val="single" w:sz="8" w:space="0" w:color="FF2E5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BACA" w:themeFill="accent5" w:themeFillTint="3F"/>
      </w:tcPr>
    </w:tblStylePr>
    <w:tblStylePr w:type="band1Horz">
      <w:tblPr/>
      <w:tcPr>
        <w:tcBorders>
          <w:insideH w:val="nil"/>
          <w:insideV w:val="nil"/>
        </w:tcBorders>
        <w:shd w:val="clear" w:color="auto" w:fill="FFBACA"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rsid w:val="00E07762"/>
    <w:pPr>
      <w:spacing w:line="240" w:lineRule="auto"/>
    </w:pPr>
    <w:tblPr>
      <w:tblStyleRowBandSize w:val="1"/>
      <w:tblStyleColBandSize w:val="1"/>
      <w:tblBorders>
        <w:top w:val="single" w:sz="8" w:space="0" w:color="27C0FF" w:themeColor="accent4" w:themeTint="BF"/>
        <w:left w:val="single" w:sz="8" w:space="0" w:color="27C0FF" w:themeColor="accent4" w:themeTint="BF"/>
        <w:bottom w:val="single" w:sz="8" w:space="0" w:color="27C0FF" w:themeColor="accent4" w:themeTint="BF"/>
        <w:right w:val="single" w:sz="8" w:space="0" w:color="27C0FF" w:themeColor="accent4" w:themeTint="BF"/>
        <w:insideH w:val="single" w:sz="8" w:space="0" w:color="27C0FF" w:themeColor="accent4" w:themeTint="BF"/>
      </w:tblBorders>
    </w:tblPr>
    <w:tblStylePr w:type="firstRow">
      <w:pPr>
        <w:spacing w:before="0" w:after="0" w:line="240" w:lineRule="auto"/>
      </w:pPr>
      <w:rPr>
        <w:b/>
        <w:bCs/>
        <w:color w:val="FFFFFF" w:themeColor="background1"/>
      </w:rPr>
      <w:tblPr/>
      <w:tcPr>
        <w:tcBorders>
          <w:top w:val="single" w:sz="8" w:space="0" w:color="27C0FF" w:themeColor="accent4" w:themeTint="BF"/>
          <w:left w:val="single" w:sz="8" w:space="0" w:color="27C0FF" w:themeColor="accent4" w:themeTint="BF"/>
          <w:bottom w:val="single" w:sz="8" w:space="0" w:color="27C0FF" w:themeColor="accent4" w:themeTint="BF"/>
          <w:right w:val="single" w:sz="8" w:space="0" w:color="27C0FF" w:themeColor="accent4" w:themeTint="BF"/>
          <w:insideH w:val="nil"/>
          <w:insideV w:val="nil"/>
        </w:tcBorders>
        <w:shd w:val="clear" w:color="auto" w:fill="009EDE" w:themeFill="accent4"/>
      </w:tcPr>
    </w:tblStylePr>
    <w:tblStylePr w:type="lastRow">
      <w:pPr>
        <w:spacing w:before="0" w:after="0" w:line="240" w:lineRule="auto"/>
      </w:pPr>
      <w:rPr>
        <w:b/>
        <w:bCs/>
      </w:rPr>
      <w:tblPr/>
      <w:tcPr>
        <w:tcBorders>
          <w:top w:val="double" w:sz="6" w:space="0" w:color="27C0FF" w:themeColor="accent4" w:themeTint="BF"/>
          <w:left w:val="single" w:sz="8" w:space="0" w:color="27C0FF" w:themeColor="accent4" w:themeTint="BF"/>
          <w:bottom w:val="single" w:sz="8" w:space="0" w:color="27C0FF" w:themeColor="accent4" w:themeTint="BF"/>
          <w:right w:val="single" w:sz="8" w:space="0" w:color="27C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AFF" w:themeFill="accent4" w:themeFillTint="3F"/>
      </w:tcPr>
    </w:tblStylePr>
    <w:tblStylePr w:type="band1Horz">
      <w:tblPr/>
      <w:tcPr>
        <w:tcBorders>
          <w:insideH w:val="nil"/>
          <w:insideV w:val="nil"/>
        </w:tcBorders>
        <w:shd w:val="clear" w:color="auto" w:fill="B7EAFF"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rsid w:val="00E07762"/>
    <w:pPr>
      <w:spacing w:line="240" w:lineRule="auto"/>
    </w:pPr>
    <w:tblPr>
      <w:tblStyleRowBandSize w:val="1"/>
      <w:tblStyleColBandSize w:val="1"/>
      <w:tblBorders>
        <w:top w:val="single" w:sz="8" w:space="0" w:color="0075D5" w:themeColor="accent3" w:themeTint="BF"/>
        <w:left w:val="single" w:sz="8" w:space="0" w:color="0075D5" w:themeColor="accent3" w:themeTint="BF"/>
        <w:bottom w:val="single" w:sz="8" w:space="0" w:color="0075D5" w:themeColor="accent3" w:themeTint="BF"/>
        <w:right w:val="single" w:sz="8" w:space="0" w:color="0075D5" w:themeColor="accent3" w:themeTint="BF"/>
        <w:insideH w:val="single" w:sz="8" w:space="0" w:color="0075D5" w:themeColor="accent3" w:themeTint="BF"/>
      </w:tblBorders>
    </w:tblPr>
    <w:tblStylePr w:type="firstRow">
      <w:pPr>
        <w:spacing w:before="0" w:after="0" w:line="240" w:lineRule="auto"/>
      </w:pPr>
      <w:rPr>
        <w:b/>
        <w:bCs/>
        <w:color w:val="FFFFFF" w:themeColor="background1"/>
      </w:rPr>
      <w:tblPr/>
      <w:tcPr>
        <w:tcBorders>
          <w:top w:val="single" w:sz="8" w:space="0" w:color="0075D5" w:themeColor="accent3" w:themeTint="BF"/>
          <w:left w:val="single" w:sz="8" w:space="0" w:color="0075D5" w:themeColor="accent3" w:themeTint="BF"/>
          <w:bottom w:val="single" w:sz="8" w:space="0" w:color="0075D5" w:themeColor="accent3" w:themeTint="BF"/>
          <w:right w:val="single" w:sz="8" w:space="0" w:color="0075D5" w:themeColor="accent3" w:themeTint="BF"/>
          <w:insideH w:val="nil"/>
          <w:insideV w:val="nil"/>
        </w:tcBorders>
        <w:shd w:val="clear" w:color="auto" w:fill="003F72" w:themeFill="accent3"/>
      </w:tcPr>
    </w:tblStylePr>
    <w:tblStylePr w:type="lastRow">
      <w:pPr>
        <w:spacing w:before="0" w:after="0" w:line="240" w:lineRule="auto"/>
      </w:pPr>
      <w:rPr>
        <w:b/>
        <w:bCs/>
      </w:rPr>
      <w:tblPr/>
      <w:tcPr>
        <w:tcBorders>
          <w:top w:val="double" w:sz="6" w:space="0" w:color="0075D5" w:themeColor="accent3" w:themeTint="BF"/>
          <w:left w:val="single" w:sz="8" w:space="0" w:color="0075D5" w:themeColor="accent3" w:themeTint="BF"/>
          <w:bottom w:val="single" w:sz="8" w:space="0" w:color="0075D5" w:themeColor="accent3" w:themeTint="BF"/>
          <w:right w:val="single" w:sz="8" w:space="0" w:color="007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9DD2FF" w:themeFill="accent3" w:themeFillTint="3F"/>
      </w:tcPr>
    </w:tblStylePr>
    <w:tblStylePr w:type="band1Horz">
      <w:tblPr/>
      <w:tcPr>
        <w:tcBorders>
          <w:insideH w:val="nil"/>
          <w:insideV w:val="nil"/>
        </w:tcBorders>
        <w:shd w:val="clear" w:color="auto" w:fill="9DD2FF"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rsid w:val="00E07762"/>
    <w:pPr>
      <w:spacing w:line="240" w:lineRule="auto"/>
    </w:pPr>
    <w:tblPr>
      <w:tblStyleRowBandSize w:val="1"/>
      <w:tblStyleColBandSize w:val="1"/>
      <w:tblBorders>
        <w:top w:val="single" w:sz="8" w:space="0" w:color="BAD365" w:themeColor="accent2" w:themeTint="BF"/>
        <w:left w:val="single" w:sz="8" w:space="0" w:color="BAD365" w:themeColor="accent2" w:themeTint="BF"/>
        <w:bottom w:val="single" w:sz="8" w:space="0" w:color="BAD365" w:themeColor="accent2" w:themeTint="BF"/>
        <w:right w:val="single" w:sz="8" w:space="0" w:color="BAD365" w:themeColor="accent2" w:themeTint="BF"/>
        <w:insideH w:val="single" w:sz="8" w:space="0" w:color="BAD365" w:themeColor="accent2" w:themeTint="BF"/>
      </w:tblBorders>
    </w:tblPr>
    <w:tblStylePr w:type="firstRow">
      <w:pPr>
        <w:spacing w:before="0" w:after="0" w:line="240" w:lineRule="auto"/>
      </w:pPr>
      <w:rPr>
        <w:b/>
        <w:bCs/>
        <w:color w:val="FFFFFF" w:themeColor="background1"/>
      </w:rPr>
      <w:tblPr/>
      <w:tcPr>
        <w:tcBorders>
          <w:top w:val="single" w:sz="8" w:space="0" w:color="BAD365" w:themeColor="accent2" w:themeTint="BF"/>
          <w:left w:val="single" w:sz="8" w:space="0" w:color="BAD365" w:themeColor="accent2" w:themeTint="BF"/>
          <w:bottom w:val="single" w:sz="8" w:space="0" w:color="BAD365" w:themeColor="accent2" w:themeTint="BF"/>
          <w:right w:val="single" w:sz="8" w:space="0" w:color="BAD365" w:themeColor="accent2" w:themeTint="BF"/>
          <w:insideH w:val="nil"/>
          <w:insideV w:val="nil"/>
        </w:tcBorders>
        <w:shd w:val="clear" w:color="auto" w:fill="A1C037" w:themeFill="accent2"/>
      </w:tcPr>
    </w:tblStylePr>
    <w:tblStylePr w:type="lastRow">
      <w:pPr>
        <w:spacing w:before="0" w:after="0" w:line="240" w:lineRule="auto"/>
      </w:pPr>
      <w:rPr>
        <w:b/>
        <w:bCs/>
      </w:rPr>
      <w:tblPr/>
      <w:tcPr>
        <w:tcBorders>
          <w:top w:val="double" w:sz="6" w:space="0" w:color="BAD365" w:themeColor="accent2" w:themeTint="BF"/>
          <w:left w:val="single" w:sz="8" w:space="0" w:color="BAD365" w:themeColor="accent2" w:themeTint="BF"/>
          <w:bottom w:val="single" w:sz="8" w:space="0" w:color="BAD365" w:themeColor="accent2" w:themeTint="BF"/>
          <w:right w:val="single" w:sz="8" w:space="0" w:color="BAD3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F0CC" w:themeFill="accent2" w:themeFillTint="3F"/>
      </w:tcPr>
    </w:tblStylePr>
    <w:tblStylePr w:type="band1Horz">
      <w:tblPr/>
      <w:tcPr>
        <w:tcBorders>
          <w:insideH w:val="nil"/>
          <w:insideV w:val="nil"/>
        </w:tcBorders>
        <w:shd w:val="clear" w:color="auto" w:fill="E8F0CC"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C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C03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C03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C03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C03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19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199" w:themeFill="accent6" w:themeFillTint="7F"/>
      </w:tcPr>
    </w:tblStylePr>
  </w:style>
  <w:style w:type="table" w:styleId="Gemiddeldraster3-accent5">
    <w:name w:val="Medium Grid 3 Accent 5"/>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AC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00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00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00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00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749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7495" w:themeFill="accent5" w:themeFillTint="7F"/>
      </w:tcPr>
    </w:tblStylePr>
  </w:style>
  <w:style w:type="table" w:styleId="Gemiddeldraster3-accent4">
    <w:name w:val="Medium Grid 3 Accent 4"/>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A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ED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ED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ED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ED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5FF" w:themeFill="accent4" w:themeFillTint="7F"/>
      </w:tcPr>
    </w:tblStylePr>
  </w:style>
  <w:style w:type="table" w:styleId="Gemiddeldraster3-accent3">
    <w:name w:val="Medium Grid 3 Accent 3"/>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D2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F7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F7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F7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F7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9A6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9A6FF" w:themeFill="accent3" w:themeFillTint="7F"/>
      </w:tcPr>
    </w:tblStylePr>
  </w:style>
  <w:style w:type="table" w:styleId="Gemiddeldraster3-accent2">
    <w:name w:val="Medium Grid 3 Accent 2"/>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C0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C0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C0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C0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1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199" w:themeFill="accent2" w:themeFillTint="7F"/>
      </w:tcPr>
    </w:tblStylePr>
  </w:style>
  <w:style w:type="table" w:styleId="Gemiddeldraster3-accent1">
    <w:name w:val="Medium Grid 3 Accent 1"/>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A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00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00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00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00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749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7495" w:themeFill="accent1" w:themeFillTint="7F"/>
      </w:tcPr>
    </w:tblStylePr>
  </w:style>
  <w:style w:type="table" w:styleId="Gemiddeldraster2-accent6">
    <w:name w:val="Medium Grid 2 Accent 6"/>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C037" w:themeColor="accent6"/>
        <w:left w:val="single" w:sz="8" w:space="0" w:color="A1C037" w:themeColor="accent6"/>
        <w:bottom w:val="single" w:sz="8" w:space="0" w:color="A1C037" w:themeColor="accent6"/>
        <w:right w:val="single" w:sz="8" w:space="0" w:color="A1C037" w:themeColor="accent6"/>
        <w:insideH w:val="single" w:sz="8" w:space="0" w:color="A1C037" w:themeColor="accent6"/>
        <w:insideV w:val="single" w:sz="8" w:space="0" w:color="A1C037" w:themeColor="accent6"/>
      </w:tblBorders>
    </w:tblPr>
    <w:tcPr>
      <w:shd w:val="clear" w:color="auto" w:fill="E8F0CC" w:themeFill="accent6" w:themeFillTint="3F"/>
    </w:tcPr>
    <w:tblStylePr w:type="firstRow">
      <w:rPr>
        <w:b/>
        <w:bCs/>
        <w:color w:val="000000" w:themeColor="text1"/>
      </w:rPr>
      <w:tblPr/>
      <w:tcPr>
        <w:shd w:val="clear" w:color="auto" w:fill="F5F9E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D6" w:themeFill="accent6" w:themeFillTint="33"/>
      </w:tcPr>
    </w:tblStylePr>
    <w:tblStylePr w:type="band1Vert">
      <w:tblPr/>
      <w:tcPr>
        <w:shd w:val="clear" w:color="auto" w:fill="D1E199" w:themeFill="accent6" w:themeFillTint="7F"/>
      </w:tcPr>
    </w:tblStylePr>
    <w:tblStylePr w:type="band1Horz">
      <w:tblPr/>
      <w:tcPr>
        <w:tcBorders>
          <w:insideH w:val="single" w:sz="6" w:space="0" w:color="A1C037" w:themeColor="accent6"/>
          <w:insideV w:val="single" w:sz="6" w:space="0" w:color="A1C037" w:themeColor="accent6"/>
        </w:tcBorders>
        <w:shd w:val="clear" w:color="auto" w:fill="D1E199"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0038" w:themeColor="accent5"/>
        <w:left w:val="single" w:sz="8" w:space="0" w:color="E70038" w:themeColor="accent5"/>
        <w:bottom w:val="single" w:sz="8" w:space="0" w:color="E70038" w:themeColor="accent5"/>
        <w:right w:val="single" w:sz="8" w:space="0" w:color="E70038" w:themeColor="accent5"/>
        <w:insideH w:val="single" w:sz="8" w:space="0" w:color="E70038" w:themeColor="accent5"/>
        <w:insideV w:val="single" w:sz="8" w:space="0" w:color="E70038" w:themeColor="accent5"/>
      </w:tblBorders>
    </w:tblPr>
    <w:tcPr>
      <w:shd w:val="clear" w:color="auto" w:fill="FFBACA" w:themeFill="accent5" w:themeFillTint="3F"/>
    </w:tcPr>
    <w:tblStylePr w:type="firstRow">
      <w:rPr>
        <w:b/>
        <w:bCs/>
        <w:color w:val="000000" w:themeColor="text1"/>
      </w:rPr>
      <w:tblPr/>
      <w:tcPr>
        <w:shd w:val="clear" w:color="auto" w:fill="FFE3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7D4" w:themeFill="accent5" w:themeFillTint="33"/>
      </w:tcPr>
    </w:tblStylePr>
    <w:tblStylePr w:type="band1Vert">
      <w:tblPr/>
      <w:tcPr>
        <w:shd w:val="clear" w:color="auto" w:fill="FF7495" w:themeFill="accent5" w:themeFillTint="7F"/>
      </w:tcPr>
    </w:tblStylePr>
    <w:tblStylePr w:type="band1Horz">
      <w:tblPr/>
      <w:tcPr>
        <w:tcBorders>
          <w:insideH w:val="single" w:sz="6" w:space="0" w:color="E70038" w:themeColor="accent5"/>
          <w:insideV w:val="single" w:sz="6" w:space="0" w:color="E70038" w:themeColor="accent5"/>
        </w:tcBorders>
        <w:shd w:val="clear" w:color="auto" w:fill="FF7495"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EDE" w:themeColor="accent4"/>
        <w:left w:val="single" w:sz="8" w:space="0" w:color="009EDE" w:themeColor="accent4"/>
        <w:bottom w:val="single" w:sz="8" w:space="0" w:color="009EDE" w:themeColor="accent4"/>
        <w:right w:val="single" w:sz="8" w:space="0" w:color="009EDE" w:themeColor="accent4"/>
        <w:insideH w:val="single" w:sz="8" w:space="0" w:color="009EDE" w:themeColor="accent4"/>
        <w:insideV w:val="single" w:sz="8" w:space="0" w:color="009EDE" w:themeColor="accent4"/>
      </w:tblBorders>
    </w:tblPr>
    <w:tcPr>
      <w:shd w:val="clear" w:color="auto" w:fill="B7EAFF" w:themeFill="accent4" w:themeFillTint="3F"/>
    </w:tcPr>
    <w:tblStylePr w:type="firstRow">
      <w:rPr>
        <w:b/>
        <w:bCs/>
        <w:color w:val="000000" w:themeColor="text1"/>
      </w:rPr>
      <w:tblPr/>
      <w:tcPr>
        <w:shd w:val="clear" w:color="auto" w:fill="E2F6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EFF" w:themeFill="accent4" w:themeFillTint="33"/>
      </w:tcPr>
    </w:tblStylePr>
    <w:tblStylePr w:type="band1Vert">
      <w:tblPr/>
      <w:tcPr>
        <w:shd w:val="clear" w:color="auto" w:fill="6FD5FF" w:themeFill="accent4" w:themeFillTint="7F"/>
      </w:tcPr>
    </w:tblStylePr>
    <w:tblStylePr w:type="band1Horz">
      <w:tblPr/>
      <w:tcPr>
        <w:tcBorders>
          <w:insideH w:val="single" w:sz="6" w:space="0" w:color="009EDE" w:themeColor="accent4"/>
          <w:insideV w:val="single" w:sz="6" w:space="0" w:color="009EDE" w:themeColor="accent4"/>
        </w:tcBorders>
        <w:shd w:val="clear" w:color="auto" w:fill="6FD5FF"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F72" w:themeColor="accent3"/>
        <w:left w:val="single" w:sz="8" w:space="0" w:color="003F72" w:themeColor="accent3"/>
        <w:bottom w:val="single" w:sz="8" w:space="0" w:color="003F72" w:themeColor="accent3"/>
        <w:right w:val="single" w:sz="8" w:space="0" w:color="003F72" w:themeColor="accent3"/>
        <w:insideH w:val="single" w:sz="8" w:space="0" w:color="003F72" w:themeColor="accent3"/>
        <w:insideV w:val="single" w:sz="8" w:space="0" w:color="003F72" w:themeColor="accent3"/>
      </w:tblBorders>
    </w:tblPr>
    <w:tcPr>
      <w:shd w:val="clear" w:color="auto" w:fill="9DD2FF" w:themeFill="accent3" w:themeFillTint="3F"/>
    </w:tcPr>
    <w:tblStylePr w:type="firstRow">
      <w:rPr>
        <w:b/>
        <w:bCs/>
        <w:color w:val="000000" w:themeColor="text1"/>
      </w:rPr>
      <w:tblPr/>
      <w:tcPr>
        <w:shd w:val="clear" w:color="auto" w:fill="D8ED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DBFF" w:themeFill="accent3" w:themeFillTint="33"/>
      </w:tcPr>
    </w:tblStylePr>
    <w:tblStylePr w:type="band1Vert">
      <w:tblPr/>
      <w:tcPr>
        <w:shd w:val="clear" w:color="auto" w:fill="39A6FF" w:themeFill="accent3" w:themeFillTint="7F"/>
      </w:tcPr>
    </w:tblStylePr>
    <w:tblStylePr w:type="band1Horz">
      <w:tblPr/>
      <w:tcPr>
        <w:tcBorders>
          <w:insideH w:val="single" w:sz="6" w:space="0" w:color="003F72" w:themeColor="accent3"/>
          <w:insideV w:val="single" w:sz="6" w:space="0" w:color="003F72" w:themeColor="accent3"/>
        </w:tcBorders>
        <w:shd w:val="clear" w:color="auto" w:fill="39A6FF"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C037" w:themeColor="accent2"/>
        <w:left w:val="single" w:sz="8" w:space="0" w:color="A1C037" w:themeColor="accent2"/>
        <w:bottom w:val="single" w:sz="8" w:space="0" w:color="A1C037" w:themeColor="accent2"/>
        <w:right w:val="single" w:sz="8" w:space="0" w:color="A1C037" w:themeColor="accent2"/>
        <w:insideH w:val="single" w:sz="8" w:space="0" w:color="A1C037" w:themeColor="accent2"/>
        <w:insideV w:val="single" w:sz="8" w:space="0" w:color="A1C037" w:themeColor="accent2"/>
      </w:tblBorders>
    </w:tblPr>
    <w:tcPr>
      <w:shd w:val="clear" w:color="auto" w:fill="E8F0CC" w:themeFill="accent2" w:themeFillTint="3F"/>
    </w:tcPr>
    <w:tblStylePr w:type="firstRow">
      <w:rPr>
        <w:b/>
        <w:bCs/>
        <w:color w:val="000000" w:themeColor="text1"/>
      </w:rPr>
      <w:tblPr/>
      <w:tcPr>
        <w:shd w:val="clear" w:color="auto" w:fill="F5F9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D6" w:themeFill="accent2" w:themeFillTint="33"/>
      </w:tcPr>
    </w:tblStylePr>
    <w:tblStylePr w:type="band1Vert">
      <w:tblPr/>
      <w:tcPr>
        <w:shd w:val="clear" w:color="auto" w:fill="D1E199" w:themeFill="accent2" w:themeFillTint="7F"/>
      </w:tcPr>
    </w:tblStylePr>
    <w:tblStylePr w:type="band1Horz">
      <w:tblPr/>
      <w:tcPr>
        <w:tcBorders>
          <w:insideH w:val="single" w:sz="6" w:space="0" w:color="A1C037" w:themeColor="accent2"/>
          <w:insideV w:val="single" w:sz="6" w:space="0" w:color="A1C037" w:themeColor="accent2"/>
        </w:tcBorders>
        <w:shd w:val="clear" w:color="auto" w:fill="D1E199"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0038" w:themeColor="accent1"/>
        <w:left w:val="single" w:sz="8" w:space="0" w:color="E70038" w:themeColor="accent1"/>
        <w:bottom w:val="single" w:sz="8" w:space="0" w:color="E70038" w:themeColor="accent1"/>
        <w:right w:val="single" w:sz="8" w:space="0" w:color="E70038" w:themeColor="accent1"/>
        <w:insideH w:val="single" w:sz="8" w:space="0" w:color="E70038" w:themeColor="accent1"/>
        <w:insideV w:val="single" w:sz="8" w:space="0" w:color="E70038" w:themeColor="accent1"/>
      </w:tblBorders>
    </w:tblPr>
    <w:tcPr>
      <w:shd w:val="clear" w:color="auto" w:fill="FFBACA" w:themeFill="accent1" w:themeFillTint="3F"/>
    </w:tcPr>
    <w:tblStylePr w:type="firstRow">
      <w:rPr>
        <w:b/>
        <w:bCs/>
        <w:color w:val="000000" w:themeColor="text1"/>
      </w:rPr>
      <w:tblPr/>
      <w:tcPr>
        <w:shd w:val="clear" w:color="auto" w:fill="FFE3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7D4" w:themeFill="accent1" w:themeFillTint="33"/>
      </w:tcPr>
    </w:tblStylePr>
    <w:tblStylePr w:type="band1Vert">
      <w:tblPr/>
      <w:tcPr>
        <w:shd w:val="clear" w:color="auto" w:fill="FF7495" w:themeFill="accent1" w:themeFillTint="7F"/>
      </w:tcPr>
    </w:tblStylePr>
    <w:tblStylePr w:type="band1Horz">
      <w:tblPr/>
      <w:tcPr>
        <w:tcBorders>
          <w:insideH w:val="single" w:sz="6" w:space="0" w:color="E70038" w:themeColor="accent1"/>
          <w:insideV w:val="single" w:sz="6" w:space="0" w:color="E70038" w:themeColor="accent1"/>
        </w:tcBorders>
        <w:shd w:val="clear" w:color="auto" w:fill="FF7495"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semiHidden/>
    <w:rsid w:val="00E07762"/>
    <w:pPr>
      <w:spacing w:line="240" w:lineRule="auto"/>
    </w:pPr>
    <w:tblPr>
      <w:tblStyleRowBandSize w:val="1"/>
      <w:tblStyleColBandSize w:val="1"/>
      <w:tblBorders>
        <w:top w:val="single" w:sz="8" w:space="0" w:color="BAD365" w:themeColor="accent6" w:themeTint="BF"/>
        <w:left w:val="single" w:sz="8" w:space="0" w:color="BAD365" w:themeColor="accent6" w:themeTint="BF"/>
        <w:bottom w:val="single" w:sz="8" w:space="0" w:color="BAD365" w:themeColor="accent6" w:themeTint="BF"/>
        <w:right w:val="single" w:sz="8" w:space="0" w:color="BAD365" w:themeColor="accent6" w:themeTint="BF"/>
        <w:insideH w:val="single" w:sz="8" w:space="0" w:color="BAD365" w:themeColor="accent6" w:themeTint="BF"/>
        <w:insideV w:val="single" w:sz="8" w:space="0" w:color="BAD365" w:themeColor="accent6" w:themeTint="BF"/>
      </w:tblBorders>
    </w:tblPr>
    <w:tcPr>
      <w:shd w:val="clear" w:color="auto" w:fill="E8F0CC" w:themeFill="accent6" w:themeFillTint="3F"/>
    </w:tcPr>
    <w:tblStylePr w:type="firstRow">
      <w:rPr>
        <w:b/>
        <w:bCs/>
      </w:rPr>
    </w:tblStylePr>
    <w:tblStylePr w:type="lastRow">
      <w:rPr>
        <w:b/>
        <w:bCs/>
      </w:rPr>
      <w:tblPr/>
      <w:tcPr>
        <w:tcBorders>
          <w:top w:val="single" w:sz="18" w:space="0" w:color="BAD365" w:themeColor="accent6" w:themeTint="BF"/>
        </w:tcBorders>
      </w:tcPr>
    </w:tblStylePr>
    <w:tblStylePr w:type="firstCol">
      <w:rPr>
        <w:b/>
        <w:bCs/>
      </w:rPr>
    </w:tblStylePr>
    <w:tblStylePr w:type="lastCol">
      <w:rPr>
        <w:b/>
        <w:bCs/>
      </w:rPr>
    </w:tblStylePr>
    <w:tblStylePr w:type="band1Vert">
      <w:tblPr/>
      <w:tcPr>
        <w:shd w:val="clear" w:color="auto" w:fill="D1E199" w:themeFill="accent6" w:themeFillTint="7F"/>
      </w:tcPr>
    </w:tblStylePr>
    <w:tblStylePr w:type="band1Horz">
      <w:tblPr/>
      <w:tcPr>
        <w:shd w:val="clear" w:color="auto" w:fill="D1E199" w:themeFill="accent6" w:themeFillTint="7F"/>
      </w:tcPr>
    </w:tblStylePr>
  </w:style>
  <w:style w:type="table" w:styleId="Gemiddeldraster1-accent5">
    <w:name w:val="Medium Grid 1 Accent 5"/>
    <w:basedOn w:val="Standaardtabel"/>
    <w:uiPriority w:val="67"/>
    <w:semiHidden/>
    <w:rsid w:val="00E07762"/>
    <w:pPr>
      <w:spacing w:line="240" w:lineRule="auto"/>
    </w:pPr>
    <w:tblPr>
      <w:tblStyleRowBandSize w:val="1"/>
      <w:tblStyleColBandSize w:val="1"/>
      <w:tblBorders>
        <w:top w:val="single" w:sz="8" w:space="0" w:color="FF2E5F" w:themeColor="accent5" w:themeTint="BF"/>
        <w:left w:val="single" w:sz="8" w:space="0" w:color="FF2E5F" w:themeColor="accent5" w:themeTint="BF"/>
        <w:bottom w:val="single" w:sz="8" w:space="0" w:color="FF2E5F" w:themeColor="accent5" w:themeTint="BF"/>
        <w:right w:val="single" w:sz="8" w:space="0" w:color="FF2E5F" w:themeColor="accent5" w:themeTint="BF"/>
        <w:insideH w:val="single" w:sz="8" w:space="0" w:color="FF2E5F" w:themeColor="accent5" w:themeTint="BF"/>
        <w:insideV w:val="single" w:sz="8" w:space="0" w:color="FF2E5F" w:themeColor="accent5" w:themeTint="BF"/>
      </w:tblBorders>
    </w:tblPr>
    <w:tcPr>
      <w:shd w:val="clear" w:color="auto" w:fill="FFBACA" w:themeFill="accent5" w:themeFillTint="3F"/>
    </w:tcPr>
    <w:tblStylePr w:type="firstRow">
      <w:rPr>
        <w:b/>
        <w:bCs/>
      </w:rPr>
    </w:tblStylePr>
    <w:tblStylePr w:type="lastRow">
      <w:rPr>
        <w:b/>
        <w:bCs/>
      </w:rPr>
      <w:tblPr/>
      <w:tcPr>
        <w:tcBorders>
          <w:top w:val="single" w:sz="18" w:space="0" w:color="FF2E5F" w:themeColor="accent5" w:themeTint="BF"/>
        </w:tcBorders>
      </w:tcPr>
    </w:tblStylePr>
    <w:tblStylePr w:type="firstCol">
      <w:rPr>
        <w:b/>
        <w:bCs/>
      </w:rPr>
    </w:tblStylePr>
    <w:tblStylePr w:type="lastCol">
      <w:rPr>
        <w:b/>
        <w:bCs/>
      </w:rPr>
    </w:tblStylePr>
    <w:tblStylePr w:type="band1Vert">
      <w:tblPr/>
      <w:tcPr>
        <w:shd w:val="clear" w:color="auto" w:fill="FF7495" w:themeFill="accent5" w:themeFillTint="7F"/>
      </w:tcPr>
    </w:tblStylePr>
    <w:tblStylePr w:type="band1Horz">
      <w:tblPr/>
      <w:tcPr>
        <w:shd w:val="clear" w:color="auto" w:fill="FF7495" w:themeFill="accent5" w:themeFillTint="7F"/>
      </w:tcPr>
    </w:tblStylePr>
  </w:style>
  <w:style w:type="table" w:styleId="Gemiddeldraster1-accent4">
    <w:name w:val="Medium Grid 1 Accent 4"/>
    <w:basedOn w:val="Standaardtabel"/>
    <w:uiPriority w:val="67"/>
    <w:semiHidden/>
    <w:rsid w:val="00E07762"/>
    <w:pPr>
      <w:spacing w:line="240" w:lineRule="auto"/>
    </w:pPr>
    <w:tblPr>
      <w:tblStyleRowBandSize w:val="1"/>
      <w:tblStyleColBandSize w:val="1"/>
      <w:tblBorders>
        <w:top w:val="single" w:sz="8" w:space="0" w:color="27C0FF" w:themeColor="accent4" w:themeTint="BF"/>
        <w:left w:val="single" w:sz="8" w:space="0" w:color="27C0FF" w:themeColor="accent4" w:themeTint="BF"/>
        <w:bottom w:val="single" w:sz="8" w:space="0" w:color="27C0FF" w:themeColor="accent4" w:themeTint="BF"/>
        <w:right w:val="single" w:sz="8" w:space="0" w:color="27C0FF" w:themeColor="accent4" w:themeTint="BF"/>
        <w:insideH w:val="single" w:sz="8" w:space="0" w:color="27C0FF" w:themeColor="accent4" w:themeTint="BF"/>
        <w:insideV w:val="single" w:sz="8" w:space="0" w:color="27C0FF" w:themeColor="accent4" w:themeTint="BF"/>
      </w:tblBorders>
    </w:tblPr>
    <w:tcPr>
      <w:shd w:val="clear" w:color="auto" w:fill="B7EAFF" w:themeFill="accent4" w:themeFillTint="3F"/>
    </w:tcPr>
    <w:tblStylePr w:type="firstRow">
      <w:rPr>
        <w:b/>
        <w:bCs/>
      </w:rPr>
    </w:tblStylePr>
    <w:tblStylePr w:type="lastRow">
      <w:rPr>
        <w:b/>
        <w:bCs/>
      </w:rPr>
      <w:tblPr/>
      <w:tcPr>
        <w:tcBorders>
          <w:top w:val="single" w:sz="18" w:space="0" w:color="27C0FF" w:themeColor="accent4" w:themeTint="BF"/>
        </w:tcBorders>
      </w:tcPr>
    </w:tblStylePr>
    <w:tblStylePr w:type="firstCol">
      <w:rPr>
        <w:b/>
        <w:bCs/>
      </w:rPr>
    </w:tblStylePr>
    <w:tblStylePr w:type="lastCol">
      <w:rPr>
        <w:b/>
        <w:bCs/>
      </w:rPr>
    </w:tblStylePr>
    <w:tblStylePr w:type="band1Vert">
      <w:tblPr/>
      <w:tcPr>
        <w:shd w:val="clear" w:color="auto" w:fill="6FD5FF" w:themeFill="accent4" w:themeFillTint="7F"/>
      </w:tcPr>
    </w:tblStylePr>
    <w:tblStylePr w:type="band1Horz">
      <w:tblPr/>
      <w:tcPr>
        <w:shd w:val="clear" w:color="auto" w:fill="6FD5FF" w:themeFill="accent4" w:themeFillTint="7F"/>
      </w:tcPr>
    </w:tblStylePr>
  </w:style>
  <w:style w:type="table" w:styleId="Gemiddeldraster1-accent3">
    <w:name w:val="Medium Grid 1 Accent 3"/>
    <w:basedOn w:val="Standaardtabel"/>
    <w:uiPriority w:val="67"/>
    <w:semiHidden/>
    <w:rsid w:val="00E07762"/>
    <w:pPr>
      <w:spacing w:line="240" w:lineRule="auto"/>
    </w:pPr>
    <w:tblPr>
      <w:tblStyleRowBandSize w:val="1"/>
      <w:tblStyleColBandSize w:val="1"/>
      <w:tblBorders>
        <w:top w:val="single" w:sz="8" w:space="0" w:color="0075D5" w:themeColor="accent3" w:themeTint="BF"/>
        <w:left w:val="single" w:sz="8" w:space="0" w:color="0075D5" w:themeColor="accent3" w:themeTint="BF"/>
        <w:bottom w:val="single" w:sz="8" w:space="0" w:color="0075D5" w:themeColor="accent3" w:themeTint="BF"/>
        <w:right w:val="single" w:sz="8" w:space="0" w:color="0075D5" w:themeColor="accent3" w:themeTint="BF"/>
        <w:insideH w:val="single" w:sz="8" w:space="0" w:color="0075D5" w:themeColor="accent3" w:themeTint="BF"/>
        <w:insideV w:val="single" w:sz="8" w:space="0" w:color="0075D5" w:themeColor="accent3" w:themeTint="BF"/>
      </w:tblBorders>
    </w:tblPr>
    <w:tcPr>
      <w:shd w:val="clear" w:color="auto" w:fill="9DD2FF" w:themeFill="accent3" w:themeFillTint="3F"/>
    </w:tcPr>
    <w:tblStylePr w:type="firstRow">
      <w:rPr>
        <w:b/>
        <w:bCs/>
      </w:rPr>
    </w:tblStylePr>
    <w:tblStylePr w:type="lastRow">
      <w:rPr>
        <w:b/>
        <w:bCs/>
      </w:rPr>
      <w:tblPr/>
      <w:tcPr>
        <w:tcBorders>
          <w:top w:val="single" w:sz="18" w:space="0" w:color="0075D5" w:themeColor="accent3" w:themeTint="BF"/>
        </w:tcBorders>
      </w:tcPr>
    </w:tblStylePr>
    <w:tblStylePr w:type="firstCol">
      <w:rPr>
        <w:b/>
        <w:bCs/>
      </w:rPr>
    </w:tblStylePr>
    <w:tblStylePr w:type="lastCol">
      <w:rPr>
        <w:b/>
        <w:bCs/>
      </w:rPr>
    </w:tblStylePr>
    <w:tblStylePr w:type="band1Vert">
      <w:tblPr/>
      <w:tcPr>
        <w:shd w:val="clear" w:color="auto" w:fill="39A6FF" w:themeFill="accent3" w:themeFillTint="7F"/>
      </w:tcPr>
    </w:tblStylePr>
    <w:tblStylePr w:type="band1Horz">
      <w:tblPr/>
      <w:tcPr>
        <w:shd w:val="clear" w:color="auto" w:fill="39A6FF" w:themeFill="accent3" w:themeFillTint="7F"/>
      </w:tcPr>
    </w:tblStylePr>
  </w:style>
  <w:style w:type="table" w:styleId="Gemiddeldraster1-accent2">
    <w:name w:val="Medium Grid 1 Accent 2"/>
    <w:basedOn w:val="Standaardtabel"/>
    <w:uiPriority w:val="67"/>
    <w:semiHidden/>
    <w:rsid w:val="00E07762"/>
    <w:pPr>
      <w:spacing w:line="240" w:lineRule="auto"/>
    </w:pPr>
    <w:tblPr>
      <w:tblStyleRowBandSize w:val="1"/>
      <w:tblStyleColBandSize w:val="1"/>
      <w:tblBorders>
        <w:top w:val="single" w:sz="8" w:space="0" w:color="BAD365" w:themeColor="accent2" w:themeTint="BF"/>
        <w:left w:val="single" w:sz="8" w:space="0" w:color="BAD365" w:themeColor="accent2" w:themeTint="BF"/>
        <w:bottom w:val="single" w:sz="8" w:space="0" w:color="BAD365" w:themeColor="accent2" w:themeTint="BF"/>
        <w:right w:val="single" w:sz="8" w:space="0" w:color="BAD365" w:themeColor="accent2" w:themeTint="BF"/>
        <w:insideH w:val="single" w:sz="8" w:space="0" w:color="BAD365" w:themeColor="accent2" w:themeTint="BF"/>
        <w:insideV w:val="single" w:sz="8" w:space="0" w:color="BAD365" w:themeColor="accent2" w:themeTint="BF"/>
      </w:tblBorders>
    </w:tblPr>
    <w:tcPr>
      <w:shd w:val="clear" w:color="auto" w:fill="E8F0CC" w:themeFill="accent2" w:themeFillTint="3F"/>
    </w:tcPr>
    <w:tblStylePr w:type="firstRow">
      <w:rPr>
        <w:b/>
        <w:bCs/>
      </w:rPr>
    </w:tblStylePr>
    <w:tblStylePr w:type="lastRow">
      <w:rPr>
        <w:b/>
        <w:bCs/>
      </w:rPr>
      <w:tblPr/>
      <w:tcPr>
        <w:tcBorders>
          <w:top w:val="single" w:sz="18" w:space="0" w:color="BAD365" w:themeColor="accent2" w:themeTint="BF"/>
        </w:tcBorders>
      </w:tcPr>
    </w:tblStylePr>
    <w:tblStylePr w:type="firstCol">
      <w:rPr>
        <w:b/>
        <w:bCs/>
      </w:rPr>
    </w:tblStylePr>
    <w:tblStylePr w:type="lastCol">
      <w:rPr>
        <w:b/>
        <w:bCs/>
      </w:rPr>
    </w:tblStylePr>
    <w:tblStylePr w:type="band1Vert">
      <w:tblPr/>
      <w:tcPr>
        <w:shd w:val="clear" w:color="auto" w:fill="D1E199" w:themeFill="accent2" w:themeFillTint="7F"/>
      </w:tcPr>
    </w:tblStylePr>
    <w:tblStylePr w:type="band1Horz">
      <w:tblPr/>
      <w:tcPr>
        <w:shd w:val="clear" w:color="auto" w:fill="D1E199" w:themeFill="accent2" w:themeFillTint="7F"/>
      </w:tcPr>
    </w:tblStylePr>
  </w:style>
  <w:style w:type="table" w:styleId="Gemiddeldraster1-accent1">
    <w:name w:val="Medium Grid 1 Accent 1"/>
    <w:basedOn w:val="Standaardtabel"/>
    <w:uiPriority w:val="67"/>
    <w:semiHidden/>
    <w:rsid w:val="00E07762"/>
    <w:pPr>
      <w:spacing w:line="240" w:lineRule="auto"/>
    </w:pPr>
    <w:tblPr>
      <w:tblStyleRowBandSize w:val="1"/>
      <w:tblStyleColBandSize w:val="1"/>
      <w:tblBorders>
        <w:top w:val="single" w:sz="8" w:space="0" w:color="FF2E5F" w:themeColor="accent1" w:themeTint="BF"/>
        <w:left w:val="single" w:sz="8" w:space="0" w:color="FF2E5F" w:themeColor="accent1" w:themeTint="BF"/>
        <w:bottom w:val="single" w:sz="8" w:space="0" w:color="FF2E5F" w:themeColor="accent1" w:themeTint="BF"/>
        <w:right w:val="single" w:sz="8" w:space="0" w:color="FF2E5F" w:themeColor="accent1" w:themeTint="BF"/>
        <w:insideH w:val="single" w:sz="8" w:space="0" w:color="FF2E5F" w:themeColor="accent1" w:themeTint="BF"/>
        <w:insideV w:val="single" w:sz="8" w:space="0" w:color="FF2E5F" w:themeColor="accent1" w:themeTint="BF"/>
      </w:tblBorders>
    </w:tblPr>
    <w:tcPr>
      <w:shd w:val="clear" w:color="auto" w:fill="FFBACA" w:themeFill="accent1" w:themeFillTint="3F"/>
    </w:tcPr>
    <w:tblStylePr w:type="firstRow">
      <w:rPr>
        <w:b/>
        <w:bCs/>
      </w:rPr>
    </w:tblStylePr>
    <w:tblStylePr w:type="lastRow">
      <w:rPr>
        <w:b/>
        <w:bCs/>
      </w:rPr>
      <w:tblPr/>
      <w:tcPr>
        <w:tcBorders>
          <w:top w:val="single" w:sz="18" w:space="0" w:color="FF2E5F" w:themeColor="accent1" w:themeTint="BF"/>
        </w:tcBorders>
      </w:tcPr>
    </w:tblStylePr>
    <w:tblStylePr w:type="firstCol">
      <w:rPr>
        <w:b/>
        <w:bCs/>
      </w:rPr>
    </w:tblStylePr>
    <w:tblStylePr w:type="lastCol">
      <w:rPr>
        <w:b/>
        <w:bCs/>
      </w:rPr>
    </w:tblStylePr>
    <w:tblStylePr w:type="band1Vert">
      <w:tblPr/>
      <w:tcPr>
        <w:shd w:val="clear" w:color="auto" w:fill="FF7495" w:themeFill="accent1" w:themeFillTint="7F"/>
      </w:tcPr>
    </w:tblStylePr>
    <w:tblStylePr w:type="band1Horz">
      <w:tblPr/>
      <w:tcPr>
        <w:shd w:val="clear" w:color="auto" w:fill="FF7495" w:themeFill="accent1" w:themeFillTint="7F"/>
      </w:tcPr>
    </w:tblStylePr>
  </w:style>
  <w:style w:type="table" w:styleId="Donkerelijst-accent6">
    <w:name w:val="Dark List Accent 6"/>
    <w:basedOn w:val="Standaardtabel"/>
    <w:uiPriority w:val="70"/>
    <w:semiHidden/>
    <w:rsid w:val="00E07762"/>
    <w:pPr>
      <w:spacing w:line="240" w:lineRule="auto"/>
    </w:pPr>
    <w:rPr>
      <w:color w:val="FFFFFF" w:themeColor="background1"/>
    </w:rPr>
    <w:tblPr>
      <w:tblStyleRowBandSize w:val="1"/>
      <w:tblStyleColBandSize w:val="1"/>
    </w:tblPr>
    <w:tcPr>
      <w:shd w:val="clear" w:color="auto" w:fill="A1C03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F1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8F2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8F29" w:themeFill="accent6" w:themeFillShade="BF"/>
      </w:tcPr>
    </w:tblStylePr>
    <w:tblStylePr w:type="band1Vert">
      <w:tblPr/>
      <w:tcPr>
        <w:tcBorders>
          <w:top w:val="nil"/>
          <w:left w:val="nil"/>
          <w:bottom w:val="nil"/>
          <w:right w:val="nil"/>
          <w:insideH w:val="nil"/>
          <w:insideV w:val="nil"/>
        </w:tcBorders>
        <w:shd w:val="clear" w:color="auto" w:fill="788F29" w:themeFill="accent6" w:themeFillShade="BF"/>
      </w:tcPr>
    </w:tblStylePr>
    <w:tblStylePr w:type="band1Horz">
      <w:tblPr/>
      <w:tcPr>
        <w:tcBorders>
          <w:top w:val="nil"/>
          <w:left w:val="nil"/>
          <w:bottom w:val="nil"/>
          <w:right w:val="nil"/>
          <w:insideH w:val="nil"/>
          <w:insideV w:val="nil"/>
        </w:tcBorders>
        <w:shd w:val="clear" w:color="auto" w:fill="788F29" w:themeFill="accent6" w:themeFillShade="BF"/>
      </w:tcPr>
    </w:tblStylePr>
  </w:style>
  <w:style w:type="table" w:styleId="Donkerelijst-accent5">
    <w:name w:val="Dark List Accent 5"/>
    <w:basedOn w:val="Standaardtabel"/>
    <w:uiPriority w:val="70"/>
    <w:semiHidden/>
    <w:rsid w:val="00E07762"/>
    <w:pPr>
      <w:spacing w:line="240" w:lineRule="auto"/>
    </w:pPr>
    <w:rPr>
      <w:color w:val="FFFFFF" w:themeColor="background1"/>
    </w:rPr>
    <w:tblPr>
      <w:tblStyleRowBandSize w:val="1"/>
      <w:tblStyleColBandSize w:val="1"/>
    </w:tblPr>
    <w:tcPr>
      <w:shd w:val="clear" w:color="auto" w:fill="E700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00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D00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D0029" w:themeFill="accent5" w:themeFillShade="BF"/>
      </w:tcPr>
    </w:tblStylePr>
    <w:tblStylePr w:type="band1Vert">
      <w:tblPr/>
      <w:tcPr>
        <w:tcBorders>
          <w:top w:val="nil"/>
          <w:left w:val="nil"/>
          <w:bottom w:val="nil"/>
          <w:right w:val="nil"/>
          <w:insideH w:val="nil"/>
          <w:insideV w:val="nil"/>
        </w:tcBorders>
        <w:shd w:val="clear" w:color="auto" w:fill="AD0029" w:themeFill="accent5" w:themeFillShade="BF"/>
      </w:tcPr>
    </w:tblStylePr>
    <w:tblStylePr w:type="band1Horz">
      <w:tblPr/>
      <w:tcPr>
        <w:tcBorders>
          <w:top w:val="nil"/>
          <w:left w:val="nil"/>
          <w:bottom w:val="nil"/>
          <w:right w:val="nil"/>
          <w:insideH w:val="nil"/>
          <w:insideV w:val="nil"/>
        </w:tcBorders>
        <w:shd w:val="clear" w:color="auto" w:fill="AD0029" w:themeFill="accent5" w:themeFillShade="BF"/>
      </w:tcPr>
    </w:tblStylePr>
  </w:style>
  <w:style w:type="table" w:styleId="Donkerelijst-accent4">
    <w:name w:val="Dark List Accent 4"/>
    <w:basedOn w:val="Standaardtabel"/>
    <w:uiPriority w:val="70"/>
    <w:semiHidden/>
    <w:rsid w:val="00E07762"/>
    <w:pPr>
      <w:spacing w:line="240" w:lineRule="auto"/>
    </w:pPr>
    <w:rPr>
      <w:color w:val="FFFFFF" w:themeColor="background1"/>
    </w:rPr>
    <w:tblPr>
      <w:tblStyleRowBandSize w:val="1"/>
      <w:tblStyleColBandSize w:val="1"/>
    </w:tblPr>
    <w:tcPr>
      <w:shd w:val="clear" w:color="auto" w:fill="009ED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5A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5A6" w:themeFill="accent4" w:themeFillShade="BF"/>
      </w:tcPr>
    </w:tblStylePr>
    <w:tblStylePr w:type="band1Vert">
      <w:tblPr/>
      <w:tcPr>
        <w:tcBorders>
          <w:top w:val="nil"/>
          <w:left w:val="nil"/>
          <w:bottom w:val="nil"/>
          <w:right w:val="nil"/>
          <w:insideH w:val="nil"/>
          <w:insideV w:val="nil"/>
        </w:tcBorders>
        <w:shd w:val="clear" w:color="auto" w:fill="0075A6" w:themeFill="accent4" w:themeFillShade="BF"/>
      </w:tcPr>
    </w:tblStylePr>
    <w:tblStylePr w:type="band1Horz">
      <w:tblPr/>
      <w:tcPr>
        <w:tcBorders>
          <w:top w:val="nil"/>
          <w:left w:val="nil"/>
          <w:bottom w:val="nil"/>
          <w:right w:val="nil"/>
          <w:insideH w:val="nil"/>
          <w:insideV w:val="nil"/>
        </w:tcBorders>
        <w:shd w:val="clear" w:color="auto" w:fill="0075A6" w:themeFill="accent4" w:themeFillShade="BF"/>
      </w:tcPr>
    </w:tblStylePr>
  </w:style>
  <w:style w:type="table" w:styleId="Donkerelijst-accent3">
    <w:name w:val="Dark List Accent 3"/>
    <w:basedOn w:val="Standaardtabel"/>
    <w:uiPriority w:val="70"/>
    <w:semiHidden/>
    <w:rsid w:val="00E07762"/>
    <w:pPr>
      <w:spacing w:line="240" w:lineRule="auto"/>
    </w:pPr>
    <w:rPr>
      <w:color w:val="FFFFFF" w:themeColor="background1"/>
    </w:rPr>
    <w:tblPr>
      <w:tblStyleRowBandSize w:val="1"/>
      <w:tblStyleColBandSize w:val="1"/>
    </w:tblPr>
    <w:tcPr>
      <w:shd w:val="clear" w:color="auto" w:fill="003F7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F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2E5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2E55" w:themeFill="accent3" w:themeFillShade="BF"/>
      </w:tcPr>
    </w:tblStylePr>
    <w:tblStylePr w:type="band1Vert">
      <w:tblPr/>
      <w:tcPr>
        <w:tcBorders>
          <w:top w:val="nil"/>
          <w:left w:val="nil"/>
          <w:bottom w:val="nil"/>
          <w:right w:val="nil"/>
          <w:insideH w:val="nil"/>
          <w:insideV w:val="nil"/>
        </w:tcBorders>
        <w:shd w:val="clear" w:color="auto" w:fill="002E55" w:themeFill="accent3" w:themeFillShade="BF"/>
      </w:tcPr>
    </w:tblStylePr>
    <w:tblStylePr w:type="band1Horz">
      <w:tblPr/>
      <w:tcPr>
        <w:tcBorders>
          <w:top w:val="nil"/>
          <w:left w:val="nil"/>
          <w:bottom w:val="nil"/>
          <w:right w:val="nil"/>
          <w:insideH w:val="nil"/>
          <w:insideV w:val="nil"/>
        </w:tcBorders>
        <w:shd w:val="clear" w:color="auto" w:fill="002E55" w:themeFill="accent3" w:themeFillShade="BF"/>
      </w:tcPr>
    </w:tblStylePr>
  </w:style>
  <w:style w:type="table" w:styleId="Donkerelijst-accent2">
    <w:name w:val="Dark List Accent 2"/>
    <w:basedOn w:val="Standaardtabel"/>
    <w:uiPriority w:val="70"/>
    <w:semiHidden/>
    <w:rsid w:val="00E07762"/>
    <w:pPr>
      <w:spacing w:line="240" w:lineRule="auto"/>
    </w:pPr>
    <w:rPr>
      <w:color w:val="FFFFFF" w:themeColor="background1"/>
    </w:rPr>
    <w:tblPr>
      <w:tblStyleRowBandSize w:val="1"/>
      <w:tblStyleColBandSize w:val="1"/>
    </w:tblPr>
    <w:tcPr>
      <w:shd w:val="clear" w:color="auto" w:fill="A1C0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F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88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88F29" w:themeFill="accent2" w:themeFillShade="BF"/>
      </w:tcPr>
    </w:tblStylePr>
    <w:tblStylePr w:type="band1Vert">
      <w:tblPr/>
      <w:tcPr>
        <w:tcBorders>
          <w:top w:val="nil"/>
          <w:left w:val="nil"/>
          <w:bottom w:val="nil"/>
          <w:right w:val="nil"/>
          <w:insideH w:val="nil"/>
          <w:insideV w:val="nil"/>
        </w:tcBorders>
        <w:shd w:val="clear" w:color="auto" w:fill="788F29" w:themeFill="accent2" w:themeFillShade="BF"/>
      </w:tcPr>
    </w:tblStylePr>
    <w:tblStylePr w:type="band1Horz">
      <w:tblPr/>
      <w:tcPr>
        <w:tcBorders>
          <w:top w:val="nil"/>
          <w:left w:val="nil"/>
          <w:bottom w:val="nil"/>
          <w:right w:val="nil"/>
          <w:insideH w:val="nil"/>
          <w:insideV w:val="nil"/>
        </w:tcBorders>
        <w:shd w:val="clear" w:color="auto" w:fill="788F29" w:themeFill="accent2" w:themeFillShade="BF"/>
      </w:tcPr>
    </w:tblStylePr>
  </w:style>
  <w:style w:type="table" w:styleId="Donkerelijst-accent1">
    <w:name w:val="Dark List Accent 1"/>
    <w:basedOn w:val="Standaardtabel"/>
    <w:uiPriority w:val="70"/>
    <w:semiHidden/>
    <w:rsid w:val="00E07762"/>
    <w:pPr>
      <w:spacing w:line="240" w:lineRule="auto"/>
    </w:pPr>
    <w:rPr>
      <w:color w:val="FFFFFF" w:themeColor="background1"/>
    </w:rPr>
    <w:tblPr>
      <w:tblStyleRowBandSize w:val="1"/>
      <w:tblStyleColBandSize w:val="1"/>
    </w:tblPr>
    <w:tcPr>
      <w:shd w:val="clear" w:color="auto" w:fill="E700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00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D002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D0029" w:themeFill="accent1" w:themeFillShade="BF"/>
      </w:tcPr>
    </w:tblStylePr>
    <w:tblStylePr w:type="band1Vert">
      <w:tblPr/>
      <w:tcPr>
        <w:tcBorders>
          <w:top w:val="nil"/>
          <w:left w:val="nil"/>
          <w:bottom w:val="nil"/>
          <w:right w:val="nil"/>
          <w:insideH w:val="nil"/>
          <w:insideV w:val="nil"/>
        </w:tcBorders>
        <w:shd w:val="clear" w:color="auto" w:fill="AD0029" w:themeFill="accent1" w:themeFillShade="BF"/>
      </w:tcPr>
    </w:tblStylePr>
    <w:tblStylePr w:type="band1Horz">
      <w:tblPr/>
      <w:tcPr>
        <w:tcBorders>
          <w:top w:val="nil"/>
          <w:left w:val="nil"/>
          <w:bottom w:val="nil"/>
          <w:right w:val="nil"/>
          <w:insideH w:val="nil"/>
          <w:insideV w:val="nil"/>
        </w:tcBorders>
        <w:shd w:val="clear" w:color="auto" w:fill="AD0029" w:themeFill="accent1" w:themeFillShade="BF"/>
      </w:tcPr>
    </w:tblStylePr>
  </w:style>
  <w:style w:type="paragraph" w:styleId="Bibliografie">
    <w:name w:val="Bibliography"/>
    <w:basedOn w:val="ZsysbasisWaterschapAaenMaas"/>
    <w:next w:val="BasistekstWaterschapAaenMaas"/>
    <w:uiPriority w:val="37"/>
    <w:semiHidden/>
    <w:rsid w:val="00E07762"/>
  </w:style>
  <w:style w:type="paragraph" w:styleId="Citaat">
    <w:name w:val="Quote"/>
    <w:basedOn w:val="ZsysbasisWaterschapAaenMaas"/>
    <w:next w:val="BasistekstWaterschapAaenMaas"/>
    <w:link w:val="CitaatChar"/>
    <w:uiPriority w:val="29"/>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WaterschapAaenMaas"/>
    <w:next w:val="BasistekstWaterschapAaenMaas"/>
    <w:link w:val="DuidelijkcitaatChar"/>
    <w:uiPriority w:val="30"/>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Waterschap Aa en Maas"/>
    <w:basedOn w:val="Standaardalinea-lettertype"/>
    <w:uiPriority w:val="57"/>
    <w:rsid w:val="00E07762"/>
    <w:rPr>
      <w:vertAlign w:val="superscript"/>
    </w:rPr>
  </w:style>
  <w:style w:type="paragraph" w:styleId="Geenafstand">
    <w:name w:val="No Spacing"/>
    <w:basedOn w:val="ZsysbasisWaterschapAaenMaas"/>
    <w:next w:val="BasistekstWaterschapAaenMaas"/>
    <w:uiPriority w:val="1"/>
    <w:semiHidden/>
    <w:rsid w:val="00D27D0E"/>
  </w:style>
  <w:style w:type="character" w:styleId="HTMLCode">
    <w:name w:val="HTML Code"/>
    <w:basedOn w:val="Standaardalinea-lettertype"/>
    <w:semiHidden/>
    <w:rsid w:val="00E07762"/>
    <w:rPr>
      <w:rFonts w:ascii="Consolas" w:hAnsi="Consolas"/>
      <w:sz w:val="20"/>
      <w:szCs w:val="20"/>
    </w:rPr>
  </w:style>
  <w:style w:type="character" w:styleId="HTMLDefinition">
    <w:name w:val="HTML Definition"/>
    <w:basedOn w:val="Standaardalinea-lettertype"/>
    <w:semiHidden/>
    <w:rsid w:val="00E07762"/>
    <w:rPr>
      <w:i/>
      <w:iCs/>
    </w:rPr>
  </w:style>
  <w:style w:type="character" w:styleId="HTMLVariable">
    <w:name w:val="HTML Variable"/>
    <w:basedOn w:val="Standaardalinea-lettertype"/>
    <w:semiHidden/>
    <w:rsid w:val="00E07762"/>
    <w:rPr>
      <w:i/>
      <w:iCs/>
    </w:rPr>
  </w:style>
  <w:style w:type="character" w:styleId="HTML-acroniem">
    <w:name w:val="HTML Acronym"/>
    <w:basedOn w:val="Standaardalinea-lettertype"/>
    <w:semiHidden/>
    <w:rsid w:val="00E07762"/>
  </w:style>
  <w:style w:type="character" w:styleId="HTML-citaat">
    <w:name w:val="HTML Cite"/>
    <w:basedOn w:val="Standaardalinea-lettertype"/>
    <w:semiHidden/>
    <w:rsid w:val="00E07762"/>
    <w:rPr>
      <w:i/>
      <w:iCs/>
    </w:rPr>
  </w:style>
  <w:style w:type="character" w:styleId="HTML-schrijfmachine">
    <w:name w:val="HTML Typewriter"/>
    <w:basedOn w:val="Standaardalinea-lettertype"/>
    <w:semiHidden/>
    <w:rsid w:val="00E07762"/>
    <w:rPr>
      <w:rFonts w:ascii="Consolas" w:hAnsi="Consolas"/>
      <w:sz w:val="20"/>
      <w:szCs w:val="20"/>
    </w:rPr>
  </w:style>
  <w:style w:type="character" w:styleId="HTML-toetsenbord">
    <w:name w:val="HTML Keyboard"/>
    <w:basedOn w:val="Standaardalinea-lettertype"/>
    <w:semiHidden/>
    <w:rsid w:val="00E07762"/>
    <w:rPr>
      <w:rFonts w:ascii="Consolas" w:hAnsi="Consolas"/>
      <w:sz w:val="20"/>
      <w:szCs w:val="20"/>
    </w:rPr>
  </w:style>
  <w:style w:type="character" w:styleId="HTML-voorbeeld">
    <w:name w:val="HTML Sample"/>
    <w:basedOn w:val="Standaardalinea-lettertype"/>
    <w:semiHidden/>
    <w:rsid w:val="00E07762"/>
    <w:rPr>
      <w:rFonts w:ascii="Consolas" w:hAnsi="Consolas"/>
      <w:sz w:val="24"/>
      <w:szCs w:val="24"/>
    </w:rPr>
  </w:style>
  <w:style w:type="paragraph" w:styleId="Kopvaninhoudsopgave">
    <w:name w:val="TOC Heading"/>
    <w:basedOn w:val="ZsysbasisWaterschapAaenMaas"/>
    <w:next w:val="BasistekstWaterschapAaenMaas"/>
    <w:uiPriority w:val="39"/>
    <w:semiHidden/>
    <w:rsid w:val="00E54E1B"/>
    <w:pPr>
      <w:keepLines/>
      <w:spacing w:after="2080" w:line="611" w:lineRule="atLeast"/>
    </w:pPr>
    <w:rPr>
      <w:rFonts w:eastAsiaTheme="majorEastAsia"/>
      <w:b/>
      <w:sz w:val="32"/>
      <w:szCs w:val="28"/>
    </w:rPr>
  </w:style>
  <w:style w:type="paragraph" w:styleId="Lijstalinea">
    <w:name w:val="List Paragraph"/>
    <w:basedOn w:val="ZsysbasisWaterschapAaenMaas"/>
    <w:next w:val="BasistekstWaterschapAaenMaas"/>
    <w:uiPriority w:val="34"/>
    <w:qFormat/>
    <w:rsid w:val="00E7078D"/>
    <w:pPr>
      <w:ind w:left="720"/>
    </w:pPr>
  </w:style>
  <w:style w:type="character" w:styleId="Nadruk">
    <w:name w:val="Emphasis"/>
    <w:basedOn w:val="Standaardalinea-lettertype"/>
    <w:semiHidden/>
    <w:rsid w:val="00E07762"/>
    <w:rPr>
      <w:i/>
      <w:iCs/>
    </w:rPr>
  </w:style>
  <w:style w:type="character" w:styleId="Regelnummer">
    <w:name w:val="line number"/>
    <w:basedOn w:val="Standaardalinea-lettertype"/>
    <w:semiHidden/>
    <w:rsid w:val="00E07762"/>
  </w:style>
  <w:style w:type="numbering" w:customStyle="1" w:styleId="KopnummeringWaterschapAaenMaas">
    <w:name w:val="Kopnummering Waterschap Aa en Maas"/>
    <w:uiPriority w:val="99"/>
    <w:semiHidden/>
    <w:rsid w:val="00236729"/>
    <w:pPr>
      <w:numPr>
        <w:numId w:val="6"/>
      </w:numPr>
    </w:pPr>
  </w:style>
  <w:style w:type="paragraph" w:customStyle="1" w:styleId="ZsyseenpuntWaterschapAaenMaas">
    <w:name w:val="Zsyseenpunt Waterschap Aa en Maas"/>
    <w:basedOn w:val="ZsysbasisWaterschapAaenMaas"/>
    <w:semiHidden/>
    <w:rsid w:val="00756C31"/>
    <w:pPr>
      <w:spacing w:line="20" w:lineRule="exact"/>
    </w:pPr>
    <w:rPr>
      <w:sz w:val="2"/>
    </w:rPr>
  </w:style>
  <w:style w:type="paragraph" w:customStyle="1" w:styleId="ZsysbasisdocumentgegevensWaterschapAaenMaas">
    <w:name w:val="Zsysbasisdocumentgegevens Waterschap Aa en Maas"/>
    <w:basedOn w:val="ZsysbasisWaterschapAaenMaas"/>
    <w:next w:val="BasistekstWaterschapAaenMaas"/>
    <w:semiHidden/>
    <w:rsid w:val="0020548B"/>
    <w:rPr>
      <w:noProof/>
    </w:rPr>
  </w:style>
  <w:style w:type="paragraph" w:customStyle="1" w:styleId="DocumentgegevenskopjeWaterschapAaenMaas">
    <w:name w:val="Documentgegevens kopje Waterschap Aa en Maas"/>
    <w:basedOn w:val="ZsysbasisdocumentgegevensWaterschapAaenMaas"/>
    <w:semiHidden/>
    <w:rsid w:val="00756C31"/>
  </w:style>
  <w:style w:type="paragraph" w:customStyle="1" w:styleId="DocumentgegevensWaterschapAaenMaas">
    <w:name w:val="Documentgegevens Waterschap Aa en Maas"/>
    <w:basedOn w:val="ZsysbasisdocumentgegevensWaterschapAaenMaas"/>
    <w:uiPriority w:val="36"/>
    <w:rsid w:val="00756C31"/>
  </w:style>
  <w:style w:type="paragraph" w:customStyle="1" w:styleId="PaginanummerWaterschapAaenMaas">
    <w:name w:val="Paginanummer Waterschap Aa en Maas"/>
    <w:basedOn w:val="ZsysbasisdocumentgegevensWaterschapAaenMaas"/>
    <w:uiPriority w:val="54"/>
    <w:rsid w:val="00EB671B"/>
    <w:pPr>
      <w:jc w:val="right"/>
    </w:pPr>
  </w:style>
  <w:style w:type="paragraph" w:customStyle="1" w:styleId="AfzendergegevensWaterschapAaenMaas">
    <w:name w:val="Afzendergegevens Waterschap Aa en Maas"/>
    <w:basedOn w:val="ZsysbasisdocumentgegevensWaterschapAaenMaas"/>
    <w:uiPriority w:val="35"/>
    <w:rsid w:val="00135E7B"/>
  </w:style>
  <w:style w:type="paragraph" w:customStyle="1" w:styleId="AfzendergegevenskopjeWaterschapAaenMaas">
    <w:name w:val="Afzendergegevens kopje Waterschap Aa en Maas"/>
    <w:basedOn w:val="ZsysbasisdocumentgegevensWaterschapAaenMaas"/>
    <w:semiHidden/>
    <w:rsid w:val="00135E7B"/>
  </w:style>
  <w:style w:type="numbering" w:customStyle="1" w:styleId="OpsommingtekenWaterschapAaenMaas">
    <w:name w:val="Opsomming teken Waterschap Aa en Maas"/>
    <w:uiPriority w:val="99"/>
    <w:semiHidden/>
    <w:rsid w:val="00670274"/>
    <w:pPr>
      <w:numPr>
        <w:numId w:val="7"/>
      </w:numPr>
    </w:pPr>
  </w:style>
  <w:style w:type="paragraph" w:customStyle="1" w:styleId="AlineavoorafbeeldingWaterschapAaenMaas">
    <w:name w:val="Alinea voor afbeelding Waterschap Aa en Maas"/>
    <w:basedOn w:val="ZsysbasisWaterschapAaenMaas"/>
    <w:next w:val="BasistekstWaterschapAaenMaas"/>
    <w:semiHidden/>
    <w:rsid w:val="001D66E1"/>
    <w:rPr>
      <w:sz w:val="18"/>
    </w:rPr>
  </w:style>
  <w:style w:type="paragraph" w:customStyle="1" w:styleId="TitelWaterschapAaenMaas">
    <w:name w:val="Titel Waterschap Aa en Maas"/>
    <w:basedOn w:val="ZsysbasisWaterschapAaenMaas"/>
    <w:uiPriority w:val="47"/>
    <w:rsid w:val="008F48C4"/>
    <w:pPr>
      <w:keepLines/>
      <w:spacing w:line="780" w:lineRule="atLeast"/>
    </w:pPr>
    <w:rPr>
      <w:b/>
      <w:color w:val="003F72"/>
      <w:sz w:val="72"/>
      <w:szCs w:val="72"/>
    </w:rPr>
  </w:style>
  <w:style w:type="paragraph" w:customStyle="1" w:styleId="SubtitelWaterschapAaenMaas">
    <w:name w:val="Subtitel Waterschap Aa en Maas"/>
    <w:basedOn w:val="ZsysbasisWaterschapAaenMaas"/>
    <w:uiPriority w:val="46"/>
    <w:rsid w:val="008F48C4"/>
    <w:pPr>
      <w:keepLines/>
      <w:spacing w:line="640" w:lineRule="atLeast"/>
    </w:pPr>
    <w:rPr>
      <w:i/>
      <w:iCs/>
      <w:color w:val="003F72"/>
      <w:sz w:val="56"/>
      <w:szCs w:val="56"/>
    </w:rPr>
  </w:style>
  <w:style w:type="numbering" w:customStyle="1" w:styleId="BijlagenummeringWaterschapAaenMaas">
    <w:name w:val="Bijlagenummering Waterschap Aa en Maas"/>
    <w:uiPriority w:val="99"/>
    <w:semiHidden/>
    <w:rsid w:val="00345315"/>
    <w:pPr>
      <w:numPr>
        <w:numId w:val="8"/>
      </w:numPr>
    </w:pPr>
  </w:style>
  <w:style w:type="paragraph" w:customStyle="1" w:styleId="Bijlagekop1WaterschapAaenMaas">
    <w:name w:val="Bijlage kop 1 Waterschap Aa en Maas"/>
    <w:basedOn w:val="ZsysbasisWaterschapAaenMaas"/>
    <w:next w:val="BasistekstWaterschapAaenMaas"/>
    <w:uiPriority w:val="11"/>
    <w:rsid w:val="00345315"/>
    <w:pPr>
      <w:keepNext/>
      <w:keepLines/>
      <w:pageBreakBefore/>
      <w:numPr>
        <w:numId w:val="22"/>
      </w:numPr>
      <w:tabs>
        <w:tab w:val="left" w:pos="709"/>
      </w:tabs>
      <w:spacing w:after="280" w:line="611" w:lineRule="atLeast"/>
      <w:outlineLvl w:val="0"/>
    </w:pPr>
    <w:rPr>
      <w:b/>
      <w:bCs/>
      <w:color w:val="003F72"/>
      <w:sz w:val="50"/>
      <w:szCs w:val="32"/>
    </w:rPr>
  </w:style>
  <w:style w:type="paragraph" w:customStyle="1" w:styleId="Bijlagekop2WaterschapAaenMaas">
    <w:name w:val="Bijlage kop 2 Waterschap Aa en Maas"/>
    <w:basedOn w:val="ZsysbasisWaterschapAaenMaas"/>
    <w:next w:val="BasistekstWaterschapAaenMaas"/>
    <w:uiPriority w:val="12"/>
    <w:rsid w:val="001D3857"/>
    <w:pPr>
      <w:keepNext/>
      <w:keepLines/>
      <w:numPr>
        <w:ilvl w:val="1"/>
        <w:numId w:val="22"/>
      </w:numPr>
      <w:spacing w:before="480" w:line="400" w:lineRule="atLeast"/>
      <w:outlineLvl w:val="1"/>
    </w:pPr>
    <w:rPr>
      <w:b/>
      <w:bCs/>
      <w:iCs/>
      <w:color w:val="003F72"/>
      <w:sz w:val="32"/>
      <w:szCs w:val="44"/>
    </w:rPr>
  </w:style>
  <w:style w:type="paragraph" w:styleId="Onderwerpvanopmerking">
    <w:name w:val="annotation subject"/>
    <w:basedOn w:val="ZsysbasisWaterschapAaenMaas"/>
    <w:next w:val="BasistekstWaterschapAaenMaas"/>
    <w:link w:val="OnderwerpvanopmerkingChar"/>
    <w:semiHidden/>
    <w:rsid w:val="00E7078D"/>
    <w:rPr>
      <w:b/>
      <w:bCs/>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WaterschapAaenMaas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WaterschapAaenMaas"/>
    <w:next w:val="BasistekstWaterschapAaenMaas"/>
    <w:link w:val="Plattetekstinspringen2Char"/>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WaterschapAaenMaas"/>
    <w:next w:val="BasistekstWaterschapAaenMaas"/>
    <w:link w:val="Plattetekstinspringen3Char"/>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Waterschap Aa en Maas"/>
    <w:basedOn w:val="ZsysbasisWaterschapAaenMaas"/>
    <w:next w:val="BasistekstWaterschapAaenMaas"/>
    <w:uiPriority w:val="62"/>
    <w:semiHidden/>
    <w:rsid w:val="00DD2A9E"/>
  </w:style>
  <w:style w:type="table" w:customStyle="1" w:styleId="TabelstijlblancoWaterschapAaenMaas">
    <w:name w:val="Tabelstijl blanco Waterschap Aa en Maas"/>
    <w:basedOn w:val="Standaardtabel"/>
    <w:uiPriority w:val="99"/>
    <w:qFormat/>
    <w:rsid w:val="00E61F8A"/>
    <w:pPr>
      <w:spacing w:line="340" w:lineRule="atLeast"/>
    </w:pPr>
    <w:rPr>
      <w:sz w:val="24"/>
    </w:rPr>
    <w:tblPr>
      <w:tblBorders>
        <w:top w:val="single" w:sz="4" w:space="0" w:color="003F72" w:themeColor="accent3"/>
        <w:left w:val="single" w:sz="4" w:space="0" w:color="003F72" w:themeColor="accent3"/>
        <w:bottom w:val="single" w:sz="4" w:space="0" w:color="003F72" w:themeColor="accent3"/>
        <w:right w:val="single" w:sz="4" w:space="0" w:color="003F72" w:themeColor="accent3"/>
        <w:insideH w:val="single" w:sz="4" w:space="0" w:color="003F72" w:themeColor="accent3"/>
        <w:insideV w:val="single" w:sz="4" w:space="0" w:color="003F72" w:themeColor="accent3"/>
      </w:tblBorders>
    </w:tblPr>
    <w:tblStylePr w:type="firstRow">
      <w:rPr>
        <w:b/>
        <w:i w:val="0"/>
        <w:color w:val="FFFFFF" w:themeColor="background1"/>
      </w:rPr>
      <w:tblPr/>
      <w:tcPr>
        <w:tcBorders>
          <w:top w:val="single" w:sz="4" w:space="0" w:color="003F72" w:themeColor="accent3"/>
          <w:left w:val="single" w:sz="4" w:space="0" w:color="003F72" w:themeColor="accent3"/>
          <w:bottom w:val="single" w:sz="4" w:space="0" w:color="003F72" w:themeColor="accent3"/>
          <w:right w:val="single" w:sz="4" w:space="0" w:color="003F72" w:themeColor="accent3"/>
          <w:insideH w:val="single" w:sz="4" w:space="0" w:color="003F72" w:themeColor="accent3"/>
          <w:insideV w:val="single" w:sz="4" w:space="0" w:color="003F72" w:themeColor="accent3"/>
          <w:tl2br w:val="nil"/>
          <w:tr2bl w:val="nil"/>
        </w:tcBorders>
        <w:shd w:val="clear" w:color="auto" w:fill="003F72" w:themeFill="accent3"/>
      </w:tcPr>
    </w:tblStylePr>
  </w:style>
  <w:style w:type="paragraph" w:customStyle="1" w:styleId="ZsysbasistocWaterschapAaenMaas">
    <w:name w:val="Zsysbasistoc Waterschap Aa en Maas"/>
    <w:basedOn w:val="ZsysbasisWaterschapAaenMaas"/>
    <w:next w:val="BasistekstWaterschapAaenMaas"/>
    <w:semiHidden/>
    <w:rsid w:val="00B64D23"/>
    <w:pPr>
      <w:tabs>
        <w:tab w:val="right" w:pos="9070"/>
      </w:tabs>
      <w:spacing w:after="180"/>
      <w:ind w:left="329" w:right="567" w:hanging="329"/>
    </w:pPr>
  </w:style>
  <w:style w:type="numbering" w:customStyle="1" w:styleId="AgendapuntlijstWaterschapAaenMaas">
    <w:name w:val="Agendapunt (lijst) Waterschap Aa en Maas"/>
    <w:uiPriority w:val="99"/>
    <w:semiHidden/>
    <w:rsid w:val="001C6232"/>
    <w:pPr>
      <w:numPr>
        <w:numId w:val="19"/>
      </w:numPr>
    </w:pPr>
  </w:style>
  <w:style w:type="paragraph" w:customStyle="1" w:styleId="AgendapuntWaterschapAaenMaas">
    <w:name w:val="Agendapunt Waterschap Aa en Maas"/>
    <w:basedOn w:val="ZsysbasisWaterschapAaenMaas"/>
    <w:semiHidden/>
    <w:rsid w:val="001C6232"/>
    <w:pPr>
      <w:numPr>
        <w:numId w:val="20"/>
      </w:numPr>
    </w:pPr>
  </w:style>
  <w:style w:type="paragraph" w:customStyle="1" w:styleId="DocumentnaamWaterschapAaenMaas">
    <w:name w:val="Documentnaam Waterschap Aa en Maas"/>
    <w:basedOn w:val="ZsysbasisWaterschapAaenMaas"/>
    <w:next w:val="BasistekstWaterschapAaenMaas"/>
    <w:semiHidden/>
    <w:rsid w:val="00B30352"/>
  </w:style>
  <w:style w:type="table" w:styleId="Kleurrijkraster">
    <w:name w:val="Colorful Grid"/>
    <w:basedOn w:val="Standaardtabel"/>
    <w:uiPriority w:val="73"/>
    <w:semiHidden/>
    <w:unhideWhenUsed/>
    <w:rsid w:val="0019042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elijst">
    <w:name w:val="Colorful List"/>
    <w:basedOn w:val="Standaardtabel"/>
    <w:uiPriority w:val="72"/>
    <w:semiHidden/>
    <w:unhideWhenUsed/>
    <w:rsid w:val="0019042B"/>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0992C" w:themeFill="accent2" w:themeFillShade="CC"/>
      </w:tcPr>
    </w:tblStylePr>
    <w:tblStylePr w:type="lastRow">
      <w:rPr>
        <w:b/>
        <w:bCs/>
        <w:color w:val="8099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arcering">
    <w:name w:val="Colorful Shading"/>
    <w:basedOn w:val="Standaardtabel"/>
    <w:uiPriority w:val="71"/>
    <w:semiHidden/>
    <w:unhideWhenUsed/>
    <w:rsid w:val="0019042B"/>
    <w:pPr>
      <w:spacing w:line="240" w:lineRule="auto"/>
    </w:pPr>
    <w:rPr>
      <w:color w:val="000000" w:themeColor="text1"/>
    </w:rPr>
    <w:tblPr>
      <w:tblStyleRowBandSize w:val="1"/>
      <w:tblStyleColBandSize w:val="1"/>
      <w:tblBorders>
        <w:top w:val="single" w:sz="24" w:space="0" w:color="A1C0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1C0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onkerelijst">
    <w:name w:val="Dark List"/>
    <w:basedOn w:val="Standaardtabel"/>
    <w:uiPriority w:val="70"/>
    <w:semiHidden/>
    <w:unhideWhenUsed/>
    <w:rsid w:val="0019042B"/>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Rastertabel1licht">
    <w:name w:val="Grid Table 1 Light"/>
    <w:basedOn w:val="Standaardtabel"/>
    <w:uiPriority w:val="46"/>
    <w:semiHidden/>
    <w:rsid w:val="0019042B"/>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semiHidden/>
    <w:rsid w:val="0019042B"/>
    <w:pPr>
      <w:spacing w:line="240" w:lineRule="auto"/>
    </w:pPr>
    <w:tblPr>
      <w:tblStyleRowBandSize w:val="1"/>
      <w:tblStyleColBandSize w:val="1"/>
      <w:tblBorders>
        <w:top w:val="single" w:sz="4" w:space="0" w:color="FF8FAA" w:themeColor="accent1" w:themeTint="66"/>
        <w:left w:val="single" w:sz="4" w:space="0" w:color="FF8FAA" w:themeColor="accent1" w:themeTint="66"/>
        <w:bottom w:val="single" w:sz="4" w:space="0" w:color="FF8FAA" w:themeColor="accent1" w:themeTint="66"/>
        <w:right w:val="single" w:sz="4" w:space="0" w:color="FF8FAA" w:themeColor="accent1" w:themeTint="66"/>
        <w:insideH w:val="single" w:sz="4" w:space="0" w:color="FF8FAA" w:themeColor="accent1" w:themeTint="66"/>
        <w:insideV w:val="single" w:sz="4" w:space="0" w:color="FF8FAA" w:themeColor="accent1" w:themeTint="66"/>
      </w:tblBorders>
    </w:tblPr>
    <w:tblStylePr w:type="firstRow">
      <w:rPr>
        <w:b/>
        <w:bCs/>
      </w:rPr>
      <w:tblPr/>
      <w:tcPr>
        <w:tcBorders>
          <w:bottom w:val="single" w:sz="12" w:space="0" w:color="FF577F" w:themeColor="accent1" w:themeTint="99"/>
        </w:tcBorders>
      </w:tcPr>
    </w:tblStylePr>
    <w:tblStylePr w:type="lastRow">
      <w:rPr>
        <w:b/>
        <w:bCs/>
      </w:rPr>
      <w:tblPr/>
      <w:tcPr>
        <w:tcBorders>
          <w:top w:val="double" w:sz="2" w:space="0" w:color="FF577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semiHidden/>
    <w:rsid w:val="0019042B"/>
    <w:pPr>
      <w:spacing w:line="240" w:lineRule="auto"/>
    </w:pPr>
    <w:tblPr>
      <w:tblStyleRowBandSize w:val="1"/>
      <w:tblStyleColBandSize w:val="1"/>
      <w:tblBorders>
        <w:top w:val="single" w:sz="4" w:space="0" w:color="DAE7AD" w:themeColor="accent2" w:themeTint="66"/>
        <w:left w:val="single" w:sz="4" w:space="0" w:color="DAE7AD" w:themeColor="accent2" w:themeTint="66"/>
        <w:bottom w:val="single" w:sz="4" w:space="0" w:color="DAE7AD" w:themeColor="accent2" w:themeTint="66"/>
        <w:right w:val="single" w:sz="4" w:space="0" w:color="DAE7AD" w:themeColor="accent2" w:themeTint="66"/>
        <w:insideH w:val="single" w:sz="4" w:space="0" w:color="DAE7AD" w:themeColor="accent2" w:themeTint="66"/>
        <w:insideV w:val="single" w:sz="4" w:space="0" w:color="DAE7AD" w:themeColor="accent2" w:themeTint="66"/>
      </w:tblBorders>
    </w:tblPr>
    <w:tblStylePr w:type="firstRow">
      <w:rPr>
        <w:b/>
        <w:bCs/>
      </w:rPr>
      <w:tblPr/>
      <w:tcPr>
        <w:tcBorders>
          <w:bottom w:val="single" w:sz="12" w:space="0" w:color="C7DB84" w:themeColor="accent2" w:themeTint="99"/>
        </w:tcBorders>
      </w:tcPr>
    </w:tblStylePr>
    <w:tblStylePr w:type="lastRow">
      <w:rPr>
        <w:b/>
        <w:bCs/>
      </w:rPr>
      <w:tblPr/>
      <w:tcPr>
        <w:tcBorders>
          <w:top w:val="double" w:sz="2" w:space="0" w:color="C7DB84"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semiHidden/>
    <w:rsid w:val="0019042B"/>
    <w:pPr>
      <w:spacing w:line="240" w:lineRule="auto"/>
    </w:pPr>
    <w:tblPr>
      <w:tblStyleRowBandSize w:val="1"/>
      <w:tblStyleColBandSize w:val="1"/>
      <w:tblBorders>
        <w:top w:val="single" w:sz="4" w:space="0" w:color="60B7FF" w:themeColor="accent3" w:themeTint="66"/>
        <w:left w:val="single" w:sz="4" w:space="0" w:color="60B7FF" w:themeColor="accent3" w:themeTint="66"/>
        <w:bottom w:val="single" w:sz="4" w:space="0" w:color="60B7FF" w:themeColor="accent3" w:themeTint="66"/>
        <w:right w:val="single" w:sz="4" w:space="0" w:color="60B7FF" w:themeColor="accent3" w:themeTint="66"/>
        <w:insideH w:val="single" w:sz="4" w:space="0" w:color="60B7FF" w:themeColor="accent3" w:themeTint="66"/>
        <w:insideV w:val="single" w:sz="4" w:space="0" w:color="60B7FF" w:themeColor="accent3" w:themeTint="66"/>
      </w:tblBorders>
    </w:tblPr>
    <w:tblStylePr w:type="firstRow">
      <w:rPr>
        <w:b/>
        <w:bCs/>
      </w:rPr>
      <w:tblPr/>
      <w:tcPr>
        <w:tcBorders>
          <w:bottom w:val="single" w:sz="12" w:space="0" w:color="1193FF" w:themeColor="accent3" w:themeTint="99"/>
        </w:tcBorders>
      </w:tcPr>
    </w:tblStylePr>
    <w:tblStylePr w:type="lastRow">
      <w:rPr>
        <w:b/>
        <w:bCs/>
      </w:rPr>
      <w:tblPr/>
      <w:tcPr>
        <w:tcBorders>
          <w:top w:val="double" w:sz="2" w:space="0" w:color="1193FF"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semiHidden/>
    <w:rsid w:val="0019042B"/>
    <w:pPr>
      <w:spacing w:line="240" w:lineRule="auto"/>
    </w:pPr>
    <w:tblPr>
      <w:tblStyleRowBandSize w:val="1"/>
      <w:tblStyleColBandSize w:val="1"/>
      <w:tblBorders>
        <w:top w:val="single" w:sz="4" w:space="0" w:color="8BDDFF" w:themeColor="accent4" w:themeTint="66"/>
        <w:left w:val="single" w:sz="4" w:space="0" w:color="8BDDFF" w:themeColor="accent4" w:themeTint="66"/>
        <w:bottom w:val="single" w:sz="4" w:space="0" w:color="8BDDFF" w:themeColor="accent4" w:themeTint="66"/>
        <w:right w:val="single" w:sz="4" w:space="0" w:color="8BDDFF" w:themeColor="accent4" w:themeTint="66"/>
        <w:insideH w:val="single" w:sz="4" w:space="0" w:color="8BDDFF" w:themeColor="accent4" w:themeTint="66"/>
        <w:insideV w:val="single" w:sz="4" w:space="0" w:color="8BDDFF" w:themeColor="accent4" w:themeTint="66"/>
      </w:tblBorders>
    </w:tblPr>
    <w:tblStylePr w:type="firstRow">
      <w:rPr>
        <w:b/>
        <w:bCs/>
      </w:rPr>
      <w:tblPr/>
      <w:tcPr>
        <w:tcBorders>
          <w:bottom w:val="single" w:sz="12" w:space="0" w:color="52CCFF" w:themeColor="accent4" w:themeTint="99"/>
        </w:tcBorders>
      </w:tcPr>
    </w:tblStylePr>
    <w:tblStylePr w:type="lastRow">
      <w:rPr>
        <w:b/>
        <w:bCs/>
      </w:rPr>
      <w:tblPr/>
      <w:tcPr>
        <w:tcBorders>
          <w:top w:val="double" w:sz="2" w:space="0" w:color="52CCFF"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semiHidden/>
    <w:rsid w:val="0019042B"/>
    <w:pPr>
      <w:spacing w:line="240" w:lineRule="auto"/>
    </w:pPr>
    <w:tblPr>
      <w:tblStyleRowBandSize w:val="1"/>
      <w:tblStyleColBandSize w:val="1"/>
      <w:tblBorders>
        <w:top w:val="single" w:sz="4" w:space="0" w:color="FF8FAA" w:themeColor="accent5" w:themeTint="66"/>
        <w:left w:val="single" w:sz="4" w:space="0" w:color="FF8FAA" w:themeColor="accent5" w:themeTint="66"/>
        <w:bottom w:val="single" w:sz="4" w:space="0" w:color="FF8FAA" w:themeColor="accent5" w:themeTint="66"/>
        <w:right w:val="single" w:sz="4" w:space="0" w:color="FF8FAA" w:themeColor="accent5" w:themeTint="66"/>
        <w:insideH w:val="single" w:sz="4" w:space="0" w:color="FF8FAA" w:themeColor="accent5" w:themeTint="66"/>
        <w:insideV w:val="single" w:sz="4" w:space="0" w:color="FF8FAA" w:themeColor="accent5" w:themeTint="66"/>
      </w:tblBorders>
    </w:tblPr>
    <w:tblStylePr w:type="firstRow">
      <w:rPr>
        <w:b/>
        <w:bCs/>
      </w:rPr>
      <w:tblPr/>
      <w:tcPr>
        <w:tcBorders>
          <w:bottom w:val="single" w:sz="12" w:space="0" w:color="FF577F" w:themeColor="accent5" w:themeTint="99"/>
        </w:tcBorders>
      </w:tcPr>
    </w:tblStylePr>
    <w:tblStylePr w:type="lastRow">
      <w:rPr>
        <w:b/>
        <w:bCs/>
      </w:rPr>
      <w:tblPr/>
      <w:tcPr>
        <w:tcBorders>
          <w:top w:val="double" w:sz="2" w:space="0" w:color="FF577F"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semiHidden/>
    <w:rsid w:val="0019042B"/>
    <w:pPr>
      <w:spacing w:line="240" w:lineRule="auto"/>
    </w:pPr>
    <w:tblPr>
      <w:tblStyleRowBandSize w:val="1"/>
      <w:tblStyleColBandSize w:val="1"/>
      <w:tblBorders>
        <w:top w:val="single" w:sz="4" w:space="0" w:color="DAE7AD" w:themeColor="accent6" w:themeTint="66"/>
        <w:left w:val="single" w:sz="4" w:space="0" w:color="DAE7AD" w:themeColor="accent6" w:themeTint="66"/>
        <w:bottom w:val="single" w:sz="4" w:space="0" w:color="DAE7AD" w:themeColor="accent6" w:themeTint="66"/>
        <w:right w:val="single" w:sz="4" w:space="0" w:color="DAE7AD" w:themeColor="accent6" w:themeTint="66"/>
        <w:insideH w:val="single" w:sz="4" w:space="0" w:color="DAE7AD" w:themeColor="accent6" w:themeTint="66"/>
        <w:insideV w:val="single" w:sz="4" w:space="0" w:color="DAE7AD" w:themeColor="accent6" w:themeTint="66"/>
      </w:tblBorders>
    </w:tblPr>
    <w:tblStylePr w:type="firstRow">
      <w:rPr>
        <w:b/>
        <w:bCs/>
      </w:rPr>
      <w:tblPr/>
      <w:tcPr>
        <w:tcBorders>
          <w:bottom w:val="single" w:sz="12" w:space="0" w:color="C7DB84" w:themeColor="accent6" w:themeTint="99"/>
        </w:tcBorders>
      </w:tcPr>
    </w:tblStylePr>
    <w:tblStylePr w:type="lastRow">
      <w:rPr>
        <w:b/>
        <w:bCs/>
      </w:rPr>
      <w:tblPr/>
      <w:tcPr>
        <w:tcBorders>
          <w:top w:val="double" w:sz="2" w:space="0" w:color="C7DB84"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semiHidden/>
    <w:rsid w:val="0019042B"/>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semiHidden/>
    <w:rsid w:val="0019042B"/>
    <w:pPr>
      <w:spacing w:line="240" w:lineRule="auto"/>
    </w:pPr>
    <w:tblPr>
      <w:tblStyleRowBandSize w:val="1"/>
      <w:tblStyleColBandSize w:val="1"/>
      <w:tblBorders>
        <w:top w:val="single" w:sz="2" w:space="0" w:color="FF577F" w:themeColor="accent1" w:themeTint="99"/>
        <w:bottom w:val="single" w:sz="2" w:space="0" w:color="FF577F" w:themeColor="accent1" w:themeTint="99"/>
        <w:insideH w:val="single" w:sz="2" w:space="0" w:color="FF577F" w:themeColor="accent1" w:themeTint="99"/>
        <w:insideV w:val="single" w:sz="2" w:space="0" w:color="FF577F" w:themeColor="accent1" w:themeTint="99"/>
      </w:tblBorders>
    </w:tblPr>
    <w:tblStylePr w:type="firstRow">
      <w:rPr>
        <w:b/>
        <w:bCs/>
      </w:rPr>
      <w:tblPr/>
      <w:tcPr>
        <w:tcBorders>
          <w:top w:val="nil"/>
          <w:bottom w:val="single" w:sz="12" w:space="0" w:color="FF577F" w:themeColor="accent1" w:themeTint="99"/>
          <w:insideH w:val="nil"/>
          <w:insideV w:val="nil"/>
        </w:tcBorders>
        <w:shd w:val="clear" w:color="auto" w:fill="FFFFFF" w:themeFill="background1"/>
      </w:tcPr>
    </w:tblStylePr>
    <w:tblStylePr w:type="lastRow">
      <w:rPr>
        <w:b/>
        <w:bCs/>
      </w:rPr>
      <w:tblPr/>
      <w:tcPr>
        <w:tcBorders>
          <w:top w:val="double" w:sz="2" w:space="0" w:color="FF577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7D4" w:themeFill="accent1" w:themeFillTint="33"/>
      </w:tcPr>
    </w:tblStylePr>
    <w:tblStylePr w:type="band1Horz">
      <w:tblPr/>
      <w:tcPr>
        <w:shd w:val="clear" w:color="auto" w:fill="FFC7D4" w:themeFill="accent1" w:themeFillTint="33"/>
      </w:tcPr>
    </w:tblStylePr>
  </w:style>
  <w:style w:type="table" w:styleId="Rastertabel2-Accent2">
    <w:name w:val="Grid Table 2 Accent 2"/>
    <w:basedOn w:val="Standaardtabel"/>
    <w:uiPriority w:val="47"/>
    <w:semiHidden/>
    <w:rsid w:val="0019042B"/>
    <w:pPr>
      <w:spacing w:line="240" w:lineRule="auto"/>
    </w:pPr>
    <w:tblPr>
      <w:tblStyleRowBandSize w:val="1"/>
      <w:tblStyleColBandSize w:val="1"/>
      <w:tblBorders>
        <w:top w:val="single" w:sz="2" w:space="0" w:color="C7DB84" w:themeColor="accent2" w:themeTint="99"/>
        <w:bottom w:val="single" w:sz="2" w:space="0" w:color="C7DB84" w:themeColor="accent2" w:themeTint="99"/>
        <w:insideH w:val="single" w:sz="2" w:space="0" w:color="C7DB84" w:themeColor="accent2" w:themeTint="99"/>
        <w:insideV w:val="single" w:sz="2" w:space="0" w:color="C7DB84" w:themeColor="accent2" w:themeTint="99"/>
      </w:tblBorders>
    </w:tblPr>
    <w:tblStylePr w:type="firstRow">
      <w:rPr>
        <w:b/>
        <w:bCs/>
      </w:rPr>
      <w:tblPr/>
      <w:tcPr>
        <w:tcBorders>
          <w:top w:val="nil"/>
          <w:bottom w:val="single" w:sz="12" w:space="0" w:color="C7DB84" w:themeColor="accent2" w:themeTint="99"/>
          <w:insideH w:val="nil"/>
          <w:insideV w:val="nil"/>
        </w:tcBorders>
        <w:shd w:val="clear" w:color="auto" w:fill="FFFFFF" w:themeFill="background1"/>
      </w:tcPr>
    </w:tblStylePr>
    <w:tblStylePr w:type="lastRow">
      <w:rPr>
        <w:b/>
        <w:bCs/>
      </w:rPr>
      <w:tblPr/>
      <w:tcPr>
        <w:tcBorders>
          <w:top w:val="double" w:sz="2" w:space="0" w:color="C7DB8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3D6" w:themeFill="accent2" w:themeFillTint="33"/>
      </w:tcPr>
    </w:tblStylePr>
    <w:tblStylePr w:type="band1Horz">
      <w:tblPr/>
      <w:tcPr>
        <w:shd w:val="clear" w:color="auto" w:fill="ECF3D6" w:themeFill="accent2" w:themeFillTint="33"/>
      </w:tcPr>
    </w:tblStylePr>
  </w:style>
  <w:style w:type="table" w:styleId="Rastertabel2-Accent3">
    <w:name w:val="Grid Table 2 Accent 3"/>
    <w:basedOn w:val="Standaardtabel"/>
    <w:uiPriority w:val="47"/>
    <w:semiHidden/>
    <w:rsid w:val="0019042B"/>
    <w:pPr>
      <w:spacing w:line="240" w:lineRule="auto"/>
    </w:pPr>
    <w:tblPr>
      <w:tblStyleRowBandSize w:val="1"/>
      <w:tblStyleColBandSize w:val="1"/>
      <w:tblBorders>
        <w:top w:val="single" w:sz="2" w:space="0" w:color="1193FF" w:themeColor="accent3" w:themeTint="99"/>
        <w:bottom w:val="single" w:sz="2" w:space="0" w:color="1193FF" w:themeColor="accent3" w:themeTint="99"/>
        <w:insideH w:val="single" w:sz="2" w:space="0" w:color="1193FF" w:themeColor="accent3" w:themeTint="99"/>
        <w:insideV w:val="single" w:sz="2" w:space="0" w:color="1193FF" w:themeColor="accent3" w:themeTint="99"/>
      </w:tblBorders>
    </w:tblPr>
    <w:tblStylePr w:type="firstRow">
      <w:rPr>
        <w:b/>
        <w:bCs/>
      </w:rPr>
      <w:tblPr/>
      <w:tcPr>
        <w:tcBorders>
          <w:top w:val="nil"/>
          <w:bottom w:val="single" w:sz="12" w:space="0" w:color="1193FF" w:themeColor="accent3" w:themeTint="99"/>
          <w:insideH w:val="nil"/>
          <w:insideV w:val="nil"/>
        </w:tcBorders>
        <w:shd w:val="clear" w:color="auto" w:fill="FFFFFF" w:themeFill="background1"/>
      </w:tcPr>
    </w:tblStylePr>
    <w:tblStylePr w:type="lastRow">
      <w:rPr>
        <w:b/>
        <w:bCs/>
      </w:rPr>
      <w:tblPr/>
      <w:tcPr>
        <w:tcBorders>
          <w:top w:val="double" w:sz="2" w:space="0" w:color="119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DBFF" w:themeFill="accent3" w:themeFillTint="33"/>
      </w:tcPr>
    </w:tblStylePr>
    <w:tblStylePr w:type="band1Horz">
      <w:tblPr/>
      <w:tcPr>
        <w:shd w:val="clear" w:color="auto" w:fill="AFDBFF" w:themeFill="accent3" w:themeFillTint="33"/>
      </w:tcPr>
    </w:tblStylePr>
  </w:style>
  <w:style w:type="table" w:styleId="Rastertabel2-Accent4">
    <w:name w:val="Grid Table 2 Accent 4"/>
    <w:basedOn w:val="Standaardtabel"/>
    <w:uiPriority w:val="47"/>
    <w:semiHidden/>
    <w:rsid w:val="0019042B"/>
    <w:pPr>
      <w:spacing w:line="240" w:lineRule="auto"/>
    </w:pPr>
    <w:tblPr>
      <w:tblStyleRowBandSize w:val="1"/>
      <w:tblStyleColBandSize w:val="1"/>
      <w:tblBorders>
        <w:top w:val="single" w:sz="2" w:space="0" w:color="52CCFF" w:themeColor="accent4" w:themeTint="99"/>
        <w:bottom w:val="single" w:sz="2" w:space="0" w:color="52CCFF" w:themeColor="accent4" w:themeTint="99"/>
        <w:insideH w:val="single" w:sz="2" w:space="0" w:color="52CCFF" w:themeColor="accent4" w:themeTint="99"/>
        <w:insideV w:val="single" w:sz="2" w:space="0" w:color="52CCFF" w:themeColor="accent4" w:themeTint="99"/>
      </w:tblBorders>
    </w:tblPr>
    <w:tblStylePr w:type="firstRow">
      <w:rPr>
        <w:b/>
        <w:bCs/>
      </w:rPr>
      <w:tblPr/>
      <w:tcPr>
        <w:tcBorders>
          <w:top w:val="nil"/>
          <w:bottom w:val="single" w:sz="12" w:space="0" w:color="52CCFF" w:themeColor="accent4" w:themeTint="99"/>
          <w:insideH w:val="nil"/>
          <w:insideV w:val="nil"/>
        </w:tcBorders>
        <w:shd w:val="clear" w:color="auto" w:fill="FFFFFF" w:themeFill="background1"/>
      </w:tcPr>
    </w:tblStylePr>
    <w:tblStylePr w:type="lastRow">
      <w:rPr>
        <w:b/>
        <w:bCs/>
      </w:rPr>
      <w:tblPr/>
      <w:tcPr>
        <w:tcBorders>
          <w:top w:val="double" w:sz="2" w:space="0" w:color="52CC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EEFF" w:themeFill="accent4" w:themeFillTint="33"/>
      </w:tcPr>
    </w:tblStylePr>
    <w:tblStylePr w:type="band1Horz">
      <w:tblPr/>
      <w:tcPr>
        <w:shd w:val="clear" w:color="auto" w:fill="C5EEFF" w:themeFill="accent4" w:themeFillTint="33"/>
      </w:tcPr>
    </w:tblStylePr>
  </w:style>
  <w:style w:type="table" w:styleId="Rastertabel2-Accent5">
    <w:name w:val="Grid Table 2 Accent 5"/>
    <w:basedOn w:val="Standaardtabel"/>
    <w:uiPriority w:val="47"/>
    <w:semiHidden/>
    <w:rsid w:val="0019042B"/>
    <w:pPr>
      <w:spacing w:line="240" w:lineRule="auto"/>
    </w:pPr>
    <w:tblPr>
      <w:tblStyleRowBandSize w:val="1"/>
      <w:tblStyleColBandSize w:val="1"/>
      <w:tblBorders>
        <w:top w:val="single" w:sz="2" w:space="0" w:color="FF577F" w:themeColor="accent5" w:themeTint="99"/>
        <w:bottom w:val="single" w:sz="2" w:space="0" w:color="FF577F" w:themeColor="accent5" w:themeTint="99"/>
        <w:insideH w:val="single" w:sz="2" w:space="0" w:color="FF577F" w:themeColor="accent5" w:themeTint="99"/>
        <w:insideV w:val="single" w:sz="2" w:space="0" w:color="FF577F" w:themeColor="accent5" w:themeTint="99"/>
      </w:tblBorders>
    </w:tblPr>
    <w:tblStylePr w:type="firstRow">
      <w:rPr>
        <w:b/>
        <w:bCs/>
      </w:rPr>
      <w:tblPr/>
      <w:tcPr>
        <w:tcBorders>
          <w:top w:val="nil"/>
          <w:bottom w:val="single" w:sz="12" w:space="0" w:color="FF577F" w:themeColor="accent5" w:themeTint="99"/>
          <w:insideH w:val="nil"/>
          <w:insideV w:val="nil"/>
        </w:tcBorders>
        <w:shd w:val="clear" w:color="auto" w:fill="FFFFFF" w:themeFill="background1"/>
      </w:tcPr>
    </w:tblStylePr>
    <w:tblStylePr w:type="lastRow">
      <w:rPr>
        <w:b/>
        <w:bCs/>
      </w:rPr>
      <w:tblPr/>
      <w:tcPr>
        <w:tcBorders>
          <w:top w:val="double" w:sz="2" w:space="0" w:color="FF577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7D4" w:themeFill="accent5" w:themeFillTint="33"/>
      </w:tcPr>
    </w:tblStylePr>
    <w:tblStylePr w:type="band1Horz">
      <w:tblPr/>
      <w:tcPr>
        <w:shd w:val="clear" w:color="auto" w:fill="FFC7D4" w:themeFill="accent5" w:themeFillTint="33"/>
      </w:tcPr>
    </w:tblStylePr>
  </w:style>
  <w:style w:type="table" w:styleId="Rastertabel2-Accent6">
    <w:name w:val="Grid Table 2 Accent 6"/>
    <w:basedOn w:val="Standaardtabel"/>
    <w:uiPriority w:val="47"/>
    <w:semiHidden/>
    <w:rsid w:val="0019042B"/>
    <w:pPr>
      <w:spacing w:line="240" w:lineRule="auto"/>
    </w:pPr>
    <w:tblPr>
      <w:tblStyleRowBandSize w:val="1"/>
      <w:tblStyleColBandSize w:val="1"/>
      <w:tblBorders>
        <w:top w:val="single" w:sz="2" w:space="0" w:color="C7DB84" w:themeColor="accent6" w:themeTint="99"/>
        <w:bottom w:val="single" w:sz="2" w:space="0" w:color="C7DB84" w:themeColor="accent6" w:themeTint="99"/>
        <w:insideH w:val="single" w:sz="2" w:space="0" w:color="C7DB84" w:themeColor="accent6" w:themeTint="99"/>
        <w:insideV w:val="single" w:sz="2" w:space="0" w:color="C7DB84" w:themeColor="accent6" w:themeTint="99"/>
      </w:tblBorders>
    </w:tblPr>
    <w:tblStylePr w:type="firstRow">
      <w:rPr>
        <w:b/>
        <w:bCs/>
      </w:rPr>
      <w:tblPr/>
      <w:tcPr>
        <w:tcBorders>
          <w:top w:val="nil"/>
          <w:bottom w:val="single" w:sz="12" w:space="0" w:color="C7DB84" w:themeColor="accent6" w:themeTint="99"/>
          <w:insideH w:val="nil"/>
          <w:insideV w:val="nil"/>
        </w:tcBorders>
        <w:shd w:val="clear" w:color="auto" w:fill="FFFFFF" w:themeFill="background1"/>
      </w:tcPr>
    </w:tblStylePr>
    <w:tblStylePr w:type="lastRow">
      <w:rPr>
        <w:b/>
        <w:bCs/>
      </w:rPr>
      <w:tblPr/>
      <w:tcPr>
        <w:tcBorders>
          <w:top w:val="double" w:sz="2" w:space="0" w:color="C7DB8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3D6" w:themeFill="accent6" w:themeFillTint="33"/>
      </w:tcPr>
    </w:tblStylePr>
    <w:tblStylePr w:type="band1Horz">
      <w:tblPr/>
      <w:tcPr>
        <w:shd w:val="clear" w:color="auto" w:fill="ECF3D6" w:themeFill="accent6" w:themeFillTint="33"/>
      </w:tcPr>
    </w:tblStylePr>
  </w:style>
  <w:style w:type="table" w:styleId="Rastertabel3">
    <w:name w:val="Grid Table 3"/>
    <w:basedOn w:val="Standaardtabel"/>
    <w:uiPriority w:val="48"/>
    <w:semiHidden/>
    <w:rsid w:val="0019042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semiHidden/>
    <w:rsid w:val="0019042B"/>
    <w:pPr>
      <w:spacing w:line="240" w:lineRule="auto"/>
    </w:pPr>
    <w:tblPr>
      <w:tblStyleRowBandSize w:val="1"/>
      <w:tblStyleColBandSize w:val="1"/>
      <w:tblBorders>
        <w:top w:val="single" w:sz="4" w:space="0" w:color="FF577F" w:themeColor="accent1" w:themeTint="99"/>
        <w:left w:val="single" w:sz="4" w:space="0" w:color="FF577F" w:themeColor="accent1" w:themeTint="99"/>
        <w:bottom w:val="single" w:sz="4" w:space="0" w:color="FF577F" w:themeColor="accent1" w:themeTint="99"/>
        <w:right w:val="single" w:sz="4" w:space="0" w:color="FF577F" w:themeColor="accent1" w:themeTint="99"/>
        <w:insideH w:val="single" w:sz="4" w:space="0" w:color="FF577F" w:themeColor="accent1" w:themeTint="99"/>
        <w:insideV w:val="single" w:sz="4" w:space="0" w:color="FF57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7D4" w:themeFill="accent1" w:themeFillTint="33"/>
      </w:tcPr>
    </w:tblStylePr>
    <w:tblStylePr w:type="band1Horz">
      <w:tblPr/>
      <w:tcPr>
        <w:shd w:val="clear" w:color="auto" w:fill="FFC7D4" w:themeFill="accent1" w:themeFillTint="33"/>
      </w:tcPr>
    </w:tblStylePr>
    <w:tblStylePr w:type="neCell">
      <w:tblPr/>
      <w:tcPr>
        <w:tcBorders>
          <w:bottom w:val="single" w:sz="4" w:space="0" w:color="FF577F" w:themeColor="accent1" w:themeTint="99"/>
        </w:tcBorders>
      </w:tcPr>
    </w:tblStylePr>
    <w:tblStylePr w:type="nwCell">
      <w:tblPr/>
      <w:tcPr>
        <w:tcBorders>
          <w:bottom w:val="single" w:sz="4" w:space="0" w:color="FF577F" w:themeColor="accent1" w:themeTint="99"/>
        </w:tcBorders>
      </w:tcPr>
    </w:tblStylePr>
    <w:tblStylePr w:type="seCell">
      <w:tblPr/>
      <w:tcPr>
        <w:tcBorders>
          <w:top w:val="single" w:sz="4" w:space="0" w:color="FF577F" w:themeColor="accent1" w:themeTint="99"/>
        </w:tcBorders>
      </w:tcPr>
    </w:tblStylePr>
    <w:tblStylePr w:type="swCell">
      <w:tblPr/>
      <w:tcPr>
        <w:tcBorders>
          <w:top w:val="single" w:sz="4" w:space="0" w:color="FF577F" w:themeColor="accent1" w:themeTint="99"/>
        </w:tcBorders>
      </w:tcPr>
    </w:tblStylePr>
  </w:style>
  <w:style w:type="table" w:styleId="Rastertabel3-Accent2">
    <w:name w:val="Grid Table 3 Accent 2"/>
    <w:basedOn w:val="Standaardtabel"/>
    <w:uiPriority w:val="48"/>
    <w:semiHidden/>
    <w:rsid w:val="0019042B"/>
    <w:pPr>
      <w:spacing w:line="240" w:lineRule="auto"/>
    </w:pPr>
    <w:tblPr>
      <w:tblStyleRowBandSize w:val="1"/>
      <w:tblStyleColBandSize w:val="1"/>
      <w:tblBorders>
        <w:top w:val="single" w:sz="4" w:space="0" w:color="C7DB84" w:themeColor="accent2" w:themeTint="99"/>
        <w:left w:val="single" w:sz="4" w:space="0" w:color="C7DB84" w:themeColor="accent2" w:themeTint="99"/>
        <w:bottom w:val="single" w:sz="4" w:space="0" w:color="C7DB84" w:themeColor="accent2" w:themeTint="99"/>
        <w:right w:val="single" w:sz="4" w:space="0" w:color="C7DB84" w:themeColor="accent2" w:themeTint="99"/>
        <w:insideH w:val="single" w:sz="4" w:space="0" w:color="C7DB84" w:themeColor="accent2" w:themeTint="99"/>
        <w:insideV w:val="single" w:sz="4" w:space="0" w:color="C7DB8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3D6" w:themeFill="accent2" w:themeFillTint="33"/>
      </w:tcPr>
    </w:tblStylePr>
    <w:tblStylePr w:type="band1Horz">
      <w:tblPr/>
      <w:tcPr>
        <w:shd w:val="clear" w:color="auto" w:fill="ECF3D6" w:themeFill="accent2" w:themeFillTint="33"/>
      </w:tcPr>
    </w:tblStylePr>
    <w:tblStylePr w:type="neCell">
      <w:tblPr/>
      <w:tcPr>
        <w:tcBorders>
          <w:bottom w:val="single" w:sz="4" w:space="0" w:color="C7DB84" w:themeColor="accent2" w:themeTint="99"/>
        </w:tcBorders>
      </w:tcPr>
    </w:tblStylePr>
    <w:tblStylePr w:type="nwCell">
      <w:tblPr/>
      <w:tcPr>
        <w:tcBorders>
          <w:bottom w:val="single" w:sz="4" w:space="0" w:color="C7DB84" w:themeColor="accent2" w:themeTint="99"/>
        </w:tcBorders>
      </w:tcPr>
    </w:tblStylePr>
    <w:tblStylePr w:type="seCell">
      <w:tblPr/>
      <w:tcPr>
        <w:tcBorders>
          <w:top w:val="single" w:sz="4" w:space="0" w:color="C7DB84" w:themeColor="accent2" w:themeTint="99"/>
        </w:tcBorders>
      </w:tcPr>
    </w:tblStylePr>
    <w:tblStylePr w:type="swCell">
      <w:tblPr/>
      <w:tcPr>
        <w:tcBorders>
          <w:top w:val="single" w:sz="4" w:space="0" w:color="C7DB84" w:themeColor="accent2" w:themeTint="99"/>
        </w:tcBorders>
      </w:tcPr>
    </w:tblStylePr>
  </w:style>
  <w:style w:type="table" w:styleId="Rastertabel3-Accent3">
    <w:name w:val="Grid Table 3 Accent 3"/>
    <w:basedOn w:val="Standaardtabel"/>
    <w:uiPriority w:val="48"/>
    <w:semiHidden/>
    <w:rsid w:val="0019042B"/>
    <w:pPr>
      <w:spacing w:line="240" w:lineRule="auto"/>
    </w:pPr>
    <w:tblPr>
      <w:tblStyleRowBandSize w:val="1"/>
      <w:tblStyleColBandSize w:val="1"/>
      <w:tblBorders>
        <w:top w:val="single" w:sz="4" w:space="0" w:color="1193FF" w:themeColor="accent3" w:themeTint="99"/>
        <w:left w:val="single" w:sz="4" w:space="0" w:color="1193FF" w:themeColor="accent3" w:themeTint="99"/>
        <w:bottom w:val="single" w:sz="4" w:space="0" w:color="1193FF" w:themeColor="accent3" w:themeTint="99"/>
        <w:right w:val="single" w:sz="4" w:space="0" w:color="1193FF" w:themeColor="accent3" w:themeTint="99"/>
        <w:insideH w:val="single" w:sz="4" w:space="0" w:color="1193FF" w:themeColor="accent3" w:themeTint="99"/>
        <w:insideV w:val="single" w:sz="4" w:space="0" w:color="119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DBFF" w:themeFill="accent3" w:themeFillTint="33"/>
      </w:tcPr>
    </w:tblStylePr>
    <w:tblStylePr w:type="band1Horz">
      <w:tblPr/>
      <w:tcPr>
        <w:shd w:val="clear" w:color="auto" w:fill="AFDBFF" w:themeFill="accent3" w:themeFillTint="33"/>
      </w:tcPr>
    </w:tblStylePr>
    <w:tblStylePr w:type="neCell">
      <w:tblPr/>
      <w:tcPr>
        <w:tcBorders>
          <w:bottom w:val="single" w:sz="4" w:space="0" w:color="1193FF" w:themeColor="accent3" w:themeTint="99"/>
        </w:tcBorders>
      </w:tcPr>
    </w:tblStylePr>
    <w:tblStylePr w:type="nwCell">
      <w:tblPr/>
      <w:tcPr>
        <w:tcBorders>
          <w:bottom w:val="single" w:sz="4" w:space="0" w:color="1193FF" w:themeColor="accent3" w:themeTint="99"/>
        </w:tcBorders>
      </w:tcPr>
    </w:tblStylePr>
    <w:tblStylePr w:type="seCell">
      <w:tblPr/>
      <w:tcPr>
        <w:tcBorders>
          <w:top w:val="single" w:sz="4" w:space="0" w:color="1193FF" w:themeColor="accent3" w:themeTint="99"/>
        </w:tcBorders>
      </w:tcPr>
    </w:tblStylePr>
    <w:tblStylePr w:type="swCell">
      <w:tblPr/>
      <w:tcPr>
        <w:tcBorders>
          <w:top w:val="single" w:sz="4" w:space="0" w:color="1193FF" w:themeColor="accent3" w:themeTint="99"/>
        </w:tcBorders>
      </w:tcPr>
    </w:tblStylePr>
  </w:style>
  <w:style w:type="table" w:styleId="Rastertabel3-Accent4">
    <w:name w:val="Grid Table 3 Accent 4"/>
    <w:basedOn w:val="Standaardtabel"/>
    <w:uiPriority w:val="48"/>
    <w:semiHidden/>
    <w:rsid w:val="0019042B"/>
    <w:pPr>
      <w:spacing w:line="240" w:lineRule="auto"/>
    </w:pPr>
    <w:tblPr>
      <w:tblStyleRowBandSize w:val="1"/>
      <w:tblStyleColBandSize w:val="1"/>
      <w:tblBorders>
        <w:top w:val="single" w:sz="4" w:space="0" w:color="52CCFF" w:themeColor="accent4" w:themeTint="99"/>
        <w:left w:val="single" w:sz="4" w:space="0" w:color="52CCFF" w:themeColor="accent4" w:themeTint="99"/>
        <w:bottom w:val="single" w:sz="4" w:space="0" w:color="52CCFF" w:themeColor="accent4" w:themeTint="99"/>
        <w:right w:val="single" w:sz="4" w:space="0" w:color="52CCFF" w:themeColor="accent4" w:themeTint="99"/>
        <w:insideH w:val="single" w:sz="4" w:space="0" w:color="52CCFF" w:themeColor="accent4" w:themeTint="99"/>
        <w:insideV w:val="single" w:sz="4" w:space="0" w:color="52CC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EFF" w:themeFill="accent4" w:themeFillTint="33"/>
      </w:tcPr>
    </w:tblStylePr>
    <w:tblStylePr w:type="band1Horz">
      <w:tblPr/>
      <w:tcPr>
        <w:shd w:val="clear" w:color="auto" w:fill="C5EEFF" w:themeFill="accent4" w:themeFillTint="33"/>
      </w:tcPr>
    </w:tblStylePr>
    <w:tblStylePr w:type="neCell">
      <w:tblPr/>
      <w:tcPr>
        <w:tcBorders>
          <w:bottom w:val="single" w:sz="4" w:space="0" w:color="52CCFF" w:themeColor="accent4" w:themeTint="99"/>
        </w:tcBorders>
      </w:tcPr>
    </w:tblStylePr>
    <w:tblStylePr w:type="nwCell">
      <w:tblPr/>
      <w:tcPr>
        <w:tcBorders>
          <w:bottom w:val="single" w:sz="4" w:space="0" w:color="52CCFF" w:themeColor="accent4" w:themeTint="99"/>
        </w:tcBorders>
      </w:tcPr>
    </w:tblStylePr>
    <w:tblStylePr w:type="seCell">
      <w:tblPr/>
      <w:tcPr>
        <w:tcBorders>
          <w:top w:val="single" w:sz="4" w:space="0" w:color="52CCFF" w:themeColor="accent4" w:themeTint="99"/>
        </w:tcBorders>
      </w:tcPr>
    </w:tblStylePr>
    <w:tblStylePr w:type="swCell">
      <w:tblPr/>
      <w:tcPr>
        <w:tcBorders>
          <w:top w:val="single" w:sz="4" w:space="0" w:color="52CCFF" w:themeColor="accent4" w:themeTint="99"/>
        </w:tcBorders>
      </w:tcPr>
    </w:tblStylePr>
  </w:style>
  <w:style w:type="table" w:styleId="Rastertabel3-Accent5">
    <w:name w:val="Grid Table 3 Accent 5"/>
    <w:basedOn w:val="Standaardtabel"/>
    <w:uiPriority w:val="48"/>
    <w:semiHidden/>
    <w:rsid w:val="0019042B"/>
    <w:pPr>
      <w:spacing w:line="240" w:lineRule="auto"/>
    </w:pPr>
    <w:tblPr>
      <w:tblStyleRowBandSize w:val="1"/>
      <w:tblStyleColBandSize w:val="1"/>
      <w:tblBorders>
        <w:top w:val="single" w:sz="4" w:space="0" w:color="FF577F" w:themeColor="accent5" w:themeTint="99"/>
        <w:left w:val="single" w:sz="4" w:space="0" w:color="FF577F" w:themeColor="accent5" w:themeTint="99"/>
        <w:bottom w:val="single" w:sz="4" w:space="0" w:color="FF577F" w:themeColor="accent5" w:themeTint="99"/>
        <w:right w:val="single" w:sz="4" w:space="0" w:color="FF577F" w:themeColor="accent5" w:themeTint="99"/>
        <w:insideH w:val="single" w:sz="4" w:space="0" w:color="FF577F" w:themeColor="accent5" w:themeTint="99"/>
        <w:insideV w:val="single" w:sz="4" w:space="0" w:color="FF57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7D4" w:themeFill="accent5" w:themeFillTint="33"/>
      </w:tcPr>
    </w:tblStylePr>
    <w:tblStylePr w:type="band1Horz">
      <w:tblPr/>
      <w:tcPr>
        <w:shd w:val="clear" w:color="auto" w:fill="FFC7D4" w:themeFill="accent5" w:themeFillTint="33"/>
      </w:tcPr>
    </w:tblStylePr>
    <w:tblStylePr w:type="neCell">
      <w:tblPr/>
      <w:tcPr>
        <w:tcBorders>
          <w:bottom w:val="single" w:sz="4" w:space="0" w:color="FF577F" w:themeColor="accent5" w:themeTint="99"/>
        </w:tcBorders>
      </w:tcPr>
    </w:tblStylePr>
    <w:tblStylePr w:type="nwCell">
      <w:tblPr/>
      <w:tcPr>
        <w:tcBorders>
          <w:bottom w:val="single" w:sz="4" w:space="0" w:color="FF577F" w:themeColor="accent5" w:themeTint="99"/>
        </w:tcBorders>
      </w:tcPr>
    </w:tblStylePr>
    <w:tblStylePr w:type="seCell">
      <w:tblPr/>
      <w:tcPr>
        <w:tcBorders>
          <w:top w:val="single" w:sz="4" w:space="0" w:color="FF577F" w:themeColor="accent5" w:themeTint="99"/>
        </w:tcBorders>
      </w:tcPr>
    </w:tblStylePr>
    <w:tblStylePr w:type="swCell">
      <w:tblPr/>
      <w:tcPr>
        <w:tcBorders>
          <w:top w:val="single" w:sz="4" w:space="0" w:color="FF577F" w:themeColor="accent5" w:themeTint="99"/>
        </w:tcBorders>
      </w:tcPr>
    </w:tblStylePr>
  </w:style>
  <w:style w:type="table" w:styleId="Rastertabel3-Accent6">
    <w:name w:val="Grid Table 3 Accent 6"/>
    <w:basedOn w:val="Standaardtabel"/>
    <w:uiPriority w:val="48"/>
    <w:semiHidden/>
    <w:rsid w:val="0019042B"/>
    <w:pPr>
      <w:spacing w:line="240" w:lineRule="auto"/>
    </w:pPr>
    <w:tblPr>
      <w:tblStyleRowBandSize w:val="1"/>
      <w:tblStyleColBandSize w:val="1"/>
      <w:tblBorders>
        <w:top w:val="single" w:sz="4" w:space="0" w:color="C7DB84" w:themeColor="accent6" w:themeTint="99"/>
        <w:left w:val="single" w:sz="4" w:space="0" w:color="C7DB84" w:themeColor="accent6" w:themeTint="99"/>
        <w:bottom w:val="single" w:sz="4" w:space="0" w:color="C7DB84" w:themeColor="accent6" w:themeTint="99"/>
        <w:right w:val="single" w:sz="4" w:space="0" w:color="C7DB84" w:themeColor="accent6" w:themeTint="99"/>
        <w:insideH w:val="single" w:sz="4" w:space="0" w:color="C7DB84" w:themeColor="accent6" w:themeTint="99"/>
        <w:insideV w:val="single" w:sz="4" w:space="0" w:color="C7DB8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3D6" w:themeFill="accent6" w:themeFillTint="33"/>
      </w:tcPr>
    </w:tblStylePr>
    <w:tblStylePr w:type="band1Horz">
      <w:tblPr/>
      <w:tcPr>
        <w:shd w:val="clear" w:color="auto" w:fill="ECF3D6" w:themeFill="accent6" w:themeFillTint="33"/>
      </w:tcPr>
    </w:tblStylePr>
    <w:tblStylePr w:type="neCell">
      <w:tblPr/>
      <w:tcPr>
        <w:tcBorders>
          <w:bottom w:val="single" w:sz="4" w:space="0" w:color="C7DB84" w:themeColor="accent6" w:themeTint="99"/>
        </w:tcBorders>
      </w:tcPr>
    </w:tblStylePr>
    <w:tblStylePr w:type="nwCell">
      <w:tblPr/>
      <w:tcPr>
        <w:tcBorders>
          <w:bottom w:val="single" w:sz="4" w:space="0" w:color="C7DB84" w:themeColor="accent6" w:themeTint="99"/>
        </w:tcBorders>
      </w:tcPr>
    </w:tblStylePr>
    <w:tblStylePr w:type="seCell">
      <w:tblPr/>
      <w:tcPr>
        <w:tcBorders>
          <w:top w:val="single" w:sz="4" w:space="0" w:color="C7DB84" w:themeColor="accent6" w:themeTint="99"/>
        </w:tcBorders>
      </w:tcPr>
    </w:tblStylePr>
    <w:tblStylePr w:type="swCell">
      <w:tblPr/>
      <w:tcPr>
        <w:tcBorders>
          <w:top w:val="single" w:sz="4" w:space="0" w:color="C7DB84" w:themeColor="accent6" w:themeTint="99"/>
        </w:tcBorders>
      </w:tcPr>
    </w:tblStylePr>
  </w:style>
  <w:style w:type="table" w:styleId="Rastertabel4">
    <w:name w:val="Grid Table 4"/>
    <w:basedOn w:val="Standaardtabel"/>
    <w:uiPriority w:val="49"/>
    <w:semiHidden/>
    <w:rsid w:val="0019042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semiHidden/>
    <w:rsid w:val="0019042B"/>
    <w:pPr>
      <w:spacing w:line="240" w:lineRule="auto"/>
    </w:pPr>
    <w:tblPr>
      <w:tblStyleRowBandSize w:val="1"/>
      <w:tblStyleColBandSize w:val="1"/>
      <w:tblBorders>
        <w:top w:val="single" w:sz="4" w:space="0" w:color="FF577F" w:themeColor="accent1" w:themeTint="99"/>
        <w:left w:val="single" w:sz="4" w:space="0" w:color="FF577F" w:themeColor="accent1" w:themeTint="99"/>
        <w:bottom w:val="single" w:sz="4" w:space="0" w:color="FF577F" w:themeColor="accent1" w:themeTint="99"/>
        <w:right w:val="single" w:sz="4" w:space="0" w:color="FF577F" w:themeColor="accent1" w:themeTint="99"/>
        <w:insideH w:val="single" w:sz="4" w:space="0" w:color="FF577F" w:themeColor="accent1" w:themeTint="99"/>
        <w:insideV w:val="single" w:sz="4" w:space="0" w:color="FF577F" w:themeColor="accent1" w:themeTint="99"/>
      </w:tblBorders>
    </w:tblPr>
    <w:tblStylePr w:type="firstRow">
      <w:rPr>
        <w:b/>
        <w:bCs/>
        <w:color w:val="FFFFFF" w:themeColor="background1"/>
      </w:rPr>
      <w:tblPr/>
      <w:tcPr>
        <w:tcBorders>
          <w:top w:val="single" w:sz="4" w:space="0" w:color="E70038" w:themeColor="accent1"/>
          <w:left w:val="single" w:sz="4" w:space="0" w:color="E70038" w:themeColor="accent1"/>
          <w:bottom w:val="single" w:sz="4" w:space="0" w:color="E70038" w:themeColor="accent1"/>
          <w:right w:val="single" w:sz="4" w:space="0" w:color="E70038" w:themeColor="accent1"/>
          <w:insideH w:val="nil"/>
          <w:insideV w:val="nil"/>
        </w:tcBorders>
        <w:shd w:val="clear" w:color="auto" w:fill="E70038" w:themeFill="accent1"/>
      </w:tcPr>
    </w:tblStylePr>
    <w:tblStylePr w:type="lastRow">
      <w:rPr>
        <w:b/>
        <w:bCs/>
      </w:rPr>
      <w:tblPr/>
      <w:tcPr>
        <w:tcBorders>
          <w:top w:val="double" w:sz="4" w:space="0" w:color="E70038" w:themeColor="accent1"/>
        </w:tcBorders>
      </w:tcPr>
    </w:tblStylePr>
    <w:tblStylePr w:type="firstCol">
      <w:rPr>
        <w:b/>
        <w:bCs/>
      </w:rPr>
    </w:tblStylePr>
    <w:tblStylePr w:type="lastCol">
      <w:rPr>
        <w:b/>
        <w:bCs/>
      </w:rPr>
    </w:tblStylePr>
    <w:tblStylePr w:type="band1Vert">
      <w:tblPr/>
      <w:tcPr>
        <w:shd w:val="clear" w:color="auto" w:fill="FFC7D4" w:themeFill="accent1" w:themeFillTint="33"/>
      </w:tcPr>
    </w:tblStylePr>
    <w:tblStylePr w:type="band1Horz">
      <w:tblPr/>
      <w:tcPr>
        <w:shd w:val="clear" w:color="auto" w:fill="FFC7D4" w:themeFill="accent1" w:themeFillTint="33"/>
      </w:tcPr>
    </w:tblStylePr>
  </w:style>
  <w:style w:type="table" w:styleId="Rastertabel4-Accent2">
    <w:name w:val="Grid Table 4 Accent 2"/>
    <w:basedOn w:val="Standaardtabel"/>
    <w:uiPriority w:val="49"/>
    <w:semiHidden/>
    <w:rsid w:val="0019042B"/>
    <w:pPr>
      <w:spacing w:line="240" w:lineRule="auto"/>
    </w:pPr>
    <w:tblPr>
      <w:tblStyleRowBandSize w:val="1"/>
      <w:tblStyleColBandSize w:val="1"/>
      <w:tblBorders>
        <w:top w:val="single" w:sz="4" w:space="0" w:color="C7DB84" w:themeColor="accent2" w:themeTint="99"/>
        <w:left w:val="single" w:sz="4" w:space="0" w:color="C7DB84" w:themeColor="accent2" w:themeTint="99"/>
        <w:bottom w:val="single" w:sz="4" w:space="0" w:color="C7DB84" w:themeColor="accent2" w:themeTint="99"/>
        <w:right w:val="single" w:sz="4" w:space="0" w:color="C7DB84" w:themeColor="accent2" w:themeTint="99"/>
        <w:insideH w:val="single" w:sz="4" w:space="0" w:color="C7DB84" w:themeColor="accent2" w:themeTint="99"/>
        <w:insideV w:val="single" w:sz="4" w:space="0" w:color="C7DB84" w:themeColor="accent2" w:themeTint="99"/>
      </w:tblBorders>
    </w:tblPr>
    <w:tblStylePr w:type="firstRow">
      <w:rPr>
        <w:b/>
        <w:bCs/>
        <w:color w:val="FFFFFF" w:themeColor="background1"/>
      </w:rPr>
      <w:tblPr/>
      <w:tcPr>
        <w:tcBorders>
          <w:top w:val="single" w:sz="4" w:space="0" w:color="A1C037" w:themeColor="accent2"/>
          <w:left w:val="single" w:sz="4" w:space="0" w:color="A1C037" w:themeColor="accent2"/>
          <w:bottom w:val="single" w:sz="4" w:space="0" w:color="A1C037" w:themeColor="accent2"/>
          <w:right w:val="single" w:sz="4" w:space="0" w:color="A1C037" w:themeColor="accent2"/>
          <w:insideH w:val="nil"/>
          <w:insideV w:val="nil"/>
        </w:tcBorders>
        <w:shd w:val="clear" w:color="auto" w:fill="A1C037" w:themeFill="accent2"/>
      </w:tcPr>
    </w:tblStylePr>
    <w:tblStylePr w:type="lastRow">
      <w:rPr>
        <w:b/>
        <w:bCs/>
      </w:rPr>
      <w:tblPr/>
      <w:tcPr>
        <w:tcBorders>
          <w:top w:val="double" w:sz="4" w:space="0" w:color="A1C037" w:themeColor="accent2"/>
        </w:tcBorders>
      </w:tcPr>
    </w:tblStylePr>
    <w:tblStylePr w:type="firstCol">
      <w:rPr>
        <w:b/>
        <w:bCs/>
      </w:rPr>
    </w:tblStylePr>
    <w:tblStylePr w:type="lastCol">
      <w:rPr>
        <w:b/>
        <w:bCs/>
      </w:rPr>
    </w:tblStylePr>
    <w:tblStylePr w:type="band1Vert">
      <w:tblPr/>
      <w:tcPr>
        <w:shd w:val="clear" w:color="auto" w:fill="ECF3D6" w:themeFill="accent2" w:themeFillTint="33"/>
      </w:tcPr>
    </w:tblStylePr>
    <w:tblStylePr w:type="band1Horz">
      <w:tblPr/>
      <w:tcPr>
        <w:shd w:val="clear" w:color="auto" w:fill="ECF3D6" w:themeFill="accent2" w:themeFillTint="33"/>
      </w:tcPr>
    </w:tblStylePr>
  </w:style>
  <w:style w:type="table" w:styleId="Rastertabel4-Accent3">
    <w:name w:val="Grid Table 4 Accent 3"/>
    <w:basedOn w:val="Standaardtabel"/>
    <w:uiPriority w:val="49"/>
    <w:semiHidden/>
    <w:rsid w:val="0019042B"/>
    <w:pPr>
      <w:spacing w:line="240" w:lineRule="auto"/>
    </w:pPr>
    <w:tblPr>
      <w:tblStyleRowBandSize w:val="1"/>
      <w:tblStyleColBandSize w:val="1"/>
      <w:tblBorders>
        <w:top w:val="single" w:sz="4" w:space="0" w:color="1193FF" w:themeColor="accent3" w:themeTint="99"/>
        <w:left w:val="single" w:sz="4" w:space="0" w:color="1193FF" w:themeColor="accent3" w:themeTint="99"/>
        <w:bottom w:val="single" w:sz="4" w:space="0" w:color="1193FF" w:themeColor="accent3" w:themeTint="99"/>
        <w:right w:val="single" w:sz="4" w:space="0" w:color="1193FF" w:themeColor="accent3" w:themeTint="99"/>
        <w:insideH w:val="single" w:sz="4" w:space="0" w:color="1193FF" w:themeColor="accent3" w:themeTint="99"/>
        <w:insideV w:val="single" w:sz="4" w:space="0" w:color="1193FF" w:themeColor="accent3" w:themeTint="99"/>
      </w:tblBorders>
    </w:tblPr>
    <w:tblStylePr w:type="firstRow">
      <w:rPr>
        <w:b/>
        <w:bCs/>
        <w:color w:val="FFFFFF" w:themeColor="background1"/>
      </w:rPr>
      <w:tblPr/>
      <w:tcPr>
        <w:tcBorders>
          <w:top w:val="single" w:sz="4" w:space="0" w:color="003F72" w:themeColor="accent3"/>
          <w:left w:val="single" w:sz="4" w:space="0" w:color="003F72" w:themeColor="accent3"/>
          <w:bottom w:val="single" w:sz="4" w:space="0" w:color="003F72" w:themeColor="accent3"/>
          <w:right w:val="single" w:sz="4" w:space="0" w:color="003F72" w:themeColor="accent3"/>
          <w:insideH w:val="nil"/>
          <w:insideV w:val="nil"/>
        </w:tcBorders>
        <w:shd w:val="clear" w:color="auto" w:fill="003F72" w:themeFill="accent3"/>
      </w:tcPr>
    </w:tblStylePr>
    <w:tblStylePr w:type="lastRow">
      <w:rPr>
        <w:b/>
        <w:bCs/>
      </w:rPr>
      <w:tblPr/>
      <w:tcPr>
        <w:tcBorders>
          <w:top w:val="double" w:sz="4" w:space="0" w:color="003F72" w:themeColor="accent3"/>
        </w:tcBorders>
      </w:tcPr>
    </w:tblStylePr>
    <w:tblStylePr w:type="firstCol">
      <w:rPr>
        <w:b/>
        <w:bCs/>
      </w:rPr>
    </w:tblStylePr>
    <w:tblStylePr w:type="lastCol">
      <w:rPr>
        <w:b/>
        <w:bCs/>
      </w:rPr>
    </w:tblStylePr>
    <w:tblStylePr w:type="band1Vert">
      <w:tblPr/>
      <w:tcPr>
        <w:shd w:val="clear" w:color="auto" w:fill="AFDBFF" w:themeFill="accent3" w:themeFillTint="33"/>
      </w:tcPr>
    </w:tblStylePr>
    <w:tblStylePr w:type="band1Horz">
      <w:tblPr/>
      <w:tcPr>
        <w:shd w:val="clear" w:color="auto" w:fill="AFDBFF" w:themeFill="accent3" w:themeFillTint="33"/>
      </w:tcPr>
    </w:tblStylePr>
  </w:style>
  <w:style w:type="table" w:styleId="Rastertabel4-Accent4">
    <w:name w:val="Grid Table 4 Accent 4"/>
    <w:basedOn w:val="Standaardtabel"/>
    <w:uiPriority w:val="49"/>
    <w:semiHidden/>
    <w:rsid w:val="0019042B"/>
    <w:pPr>
      <w:spacing w:line="240" w:lineRule="auto"/>
    </w:pPr>
    <w:tblPr>
      <w:tblStyleRowBandSize w:val="1"/>
      <w:tblStyleColBandSize w:val="1"/>
      <w:tblBorders>
        <w:top w:val="single" w:sz="4" w:space="0" w:color="52CCFF" w:themeColor="accent4" w:themeTint="99"/>
        <w:left w:val="single" w:sz="4" w:space="0" w:color="52CCFF" w:themeColor="accent4" w:themeTint="99"/>
        <w:bottom w:val="single" w:sz="4" w:space="0" w:color="52CCFF" w:themeColor="accent4" w:themeTint="99"/>
        <w:right w:val="single" w:sz="4" w:space="0" w:color="52CCFF" w:themeColor="accent4" w:themeTint="99"/>
        <w:insideH w:val="single" w:sz="4" w:space="0" w:color="52CCFF" w:themeColor="accent4" w:themeTint="99"/>
        <w:insideV w:val="single" w:sz="4" w:space="0" w:color="52CCFF" w:themeColor="accent4" w:themeTint="99"/>
      </w:tblBorders>
    </w:tblPr>
    <w:tblStylePr w:type="firstRow">
      <w:rPr>
        <w:b/>
        <w:bCs/>
        <w:color w:val="FFFFFF" w:themeColor="background1"/>
      </w:rPr>
      <w:tblPr/>
      <w:tcPr>
        <w:tcBorders>
          <w:top w:val="single" w:sz="4" w:space="0" w:color="009EDE" w:themeColor="accent4"/>
          <w:left w:val="single" w:sz="4" w:space="0" w:color="009EDE" w:themeColor="accent4"/>
          <w:bottom w:val="single" w:sz="4" w:space="0" w:color="009EDE" w:themeColor="accent4"/>
          <w:right w:val="single" w:sz="4" w:space="0" w:color="009EDE" w:themeColor="accent4"/>
          <w:insideH w:val="nil"/>
          <w:insideV w:val="nil"/>
        </w:tcBorders>
        <w:shd w:val="clear" w:color="auto" w:fill="009EDE" w:themeFill="accent4"/>
      </w:tcPr>
    </w:tblStylePr>
    <w:tblStylePr w:type="lastRow">
      <w:rPr>
        <w:b/>
        <w:bCs/>
      </w:rPr>
      <w:tblPr/>
      <w:tcPr>
        <w:tcBorders>
          <w:top w:val="double" w:sz="4" w:space="0" w:color="009EDE" w:themeColor="accent4"/>
        </w:tcBorders>
      </w:tcPr>
    </w:tblStylePr>
    <w:tblStylePr w:type="firstCol">
      <w:rPr>
        <w:b/>
        <w:bCs/>
      </w:rPr>
    </w:tblStylePr>
    <w:tblStylePr w:type="lastCol">
      <w:rPr>
        <w:b/>
        <w:bCs/>
      </w:rPr>
    </w:tblStylePr>
    <w:tblStylePr w:type="band1Vert">
      <w:tblPr/>
      <w:tcPr>
        <w:shd w:val="clear" w:color="auto" w:fill="C5EEFF" w:themeFill="accent4" w:themeFillTint="33"/>
      </w:tcPr>
    </w:tblStylePr>
    <w:tblStylePr w:type="band1Horz">
      <w:tblPr/>
      <w:tcPr>
        <w:shd w:val="clear" w:color="auto" w:fill="C5EEFF" w:themeFill="accent4" w:themeFillTint="33"/>
      </w:tcPr>
    </w:tblStylePr>
  </w:style>
  <w:style w:type="table" w:styleId="Rastertabel4-Accent5">
    <w:name w:val="Grid Table 4 Accent 5"/>
    <w:basedOn w:val="Standaardtabel"/>
    <w:uiPriority w:val="49"/>
    <w:semiHidden/>
    <w:rsid w:val="0019042B"/>
    <w:pPr>
      <w:spacing w:line="240" w:lineRule="auto"/>
    </w:pPr>
    <w:tblPr>
      <w:tblStyleRowBandSize w:val="1"/>
      <w:tblStyleColBandSize w:val="1"/>
      <w:tblBorders>
        <w:top w:val="single" w:sz="4" w:space="0" w:color="FF577F" w:themeColor="accent5" w:themeTint="99"/>
        <w:left w:val="single" w:sz="4" w:space="0" w:color="FF577F" w:themeColor="accent5" w:themeTint="99"/>
        <w:bottom w:val="single" w:sz="4" w:space="0" w:color="FF577F" w:themeColor="accent5" w:themeTint="99"/>
        <w:right w:val="single" w:sz="4" w:space="0" w:color="FF577F" w:themeColor="accent5" w:themeTint="99"/>
        <w:insideH w:val="single" w:sz="4" w:space="0" w:color="FF577F" w:themeColor="accent5" w:themeTint="99"/>
        <w:insideV w:val="single" w:sz="4" w:space="0" w:color="FF577F" w:themeColor="accent5" w:themeTint="99"/>
      </w:tblBorders>
    </w:tblPr>
    <w:tblStylePr w:type="firstRow">
      <w:rPr>
        <w:b/>
        <w:bCs/>
        <w:color w:val="FFFFFF" w:themeColor="background1"/>
      </w:rPr>
      <w:tblPr/>
      <w:tcPr>
        <w:tcBorders>
          <w:top w:val="single" w:sz="4" w:space="0" w:color="E70038" w:themeColor="accent5"/>
          <w:left w:val="single" w:sz="4" w:space="0" w:color="E70038" w:themeColor="accent5"/>
          <w:bottom w:val="single" w:sz="4" w:space="0" w:color="E70038" w:themeColor="accent5"/>
          <w:right w:val="single" w:sz="4" w:space="0" w:color="E70038" w:themeColor="accent5"/>
          <w:insideH w:val="nil"/>
          <w:insideV w:val="nil"/>
        </w:tcBorders>
        <w:shd w:val="clear" w:color="auto" w:fill="E70038" w:themeFill="accent5"/>
      </w:tcPr>
    </w:tblStylePr>
    <w:tblStylePr w:type="lastRow">
      <w:rPr>
        <w:b/>
        <w:bCs/>
      </w:rPr>
      <w:tblPr/>
      <w:tcPr>
        <w:tcBorders>
          <w:top w:val="double" w:sz="4" w:space="0" w:color="E70038" w:themeColor="accent5"/>
        </w:tcBorders>
      </w:tcPr>
    </w:tblStylePr>
    <w:tblStylePr w:type="firstCol">
      <w:rPr>
        <w:b/>
        <w:bCs/>
      </w:rPr>
    </w:tblStylePr>
    <w:tblStylePr w:type="lastCol">
      <w:rPr>
        <w:b/>
        <w:bCs/>
      </w:rPr>
    </w:tblStylePr>
    <w:tblStylePr w:type="band1Vert">
      <w:tblPr/>
      <w:tcPr>
        <w:shd w:val="clear" w:color="auto" w:fill="FFC7D4" w:themeFill="accent5" w:themeFillTint="33"/>
      </w:tcPr>
    </w:tblStylePr>
    <w:tblStylePr w:type="band1Horz">
      <w:tblPr/>
      <w:tcPr>
        <w:shd w:val="clear" w:color="auto" w:fill="FFC7D4" w:themeFill="accent5" w:themeFillTint="33"/>
      </w:tcPr>
    </w:tblStylePr>
  </w:style>
  <w:style w:type="table" w:styleId="Rastertabel4-Accent6">
    <w:name w:val="Grid Table 4 Accent 6"/>
    <w:basedOn w:val="Standaardtabel"/>
    <w:uiPriority w:val="49"/>
    <w:semiHidden/>
    <w:rsid w:val="0019042B"/>
    <w:pPr>
      <w:spacing w:line="240" w:lineRule="auto"/>
    </w:pPr>
    <w:tblPr>
      <w:tblStyleRowBandSize w:val="1"/>
      <w:tblStyleColBandSize w:val="1"/>
      <w:tblBorders>
        <w:top w:val="single" w:sz="4" w:space="0" w:color="C7DB84" w:themeColor="accent6" w:themeTint="99"/>
        <w:left w:val="single" w:sz="4" w:space="0" w:color="C7DB84" w:themeColor="accent6" w:themeTint="99"/>
        <w:bottom w:val="single" w:sz="4" w:space="0" w:color="C7DB84" w:themeColor="accent6" w:themeTint="99"/>
        <w:right w:val="single" w:sz="4" w:space="0" w:color="C7DB84" w:themeColor="accent6" w:themeTint="99"/>
        <w:insideH w:val="single" w:sz="4" w:space="0" w:color="C7DB84" w:themeColor="accent6" w:themeTint="99"/>
        <w:insideV w:val="single" w:sz="4" w:space="0" w:color="C7DB84" w:themeColor="accent6" w:themeTint="99"/>
      </w:tblBorders>
    </w:tblPr>
    <w:tblStylePr w:type="firstRow">
      <w:rPr>
        <w:b/>
        <w:bCs/>
        <w:color w:val="FFFFFF" w:themeColor="background1"/>
      </w:rPr>
      <w:tblPr/>
      <w:tcPr>
        <w:tcBorders>
          <w:top w:val="single" w:sz="4" w:space="0" w:color="A1C037" w:themeColor="accent6"/>
          <w:left w:val="single" w:sz="4" w:space="0" w:color="A1C037" w:themeColor="accent6"/>
          <w:bottom w:val="single" w:sz="4" w:space="0" w:color="A1C037" w:themeColor="accent6"/>
          <w:right w:val="single" w:sz="4" w:space="0" w:color="A1C037" w:themeColor="accent6"/>
          <w:insideH w:val="nil"/>
          <w:insideV w:val="nil"/>
        </w:tcBorders>
        <w:shd w:val="clear" w:color="auto" w:fill="A1C037" w:themeFill="accent6"/>
      </w:tcPr>
    </w:tblStylePr>
    <w:tblStylePr w:type="lastRow">
      <w:rPr>
        <w:b/>
        <w:bCs/>
      </w:rPr>
      <w:tblPr/>
      <w:tcPr>
        <w:tcBorders>
          <w:top w:val="double" w:sz="4" w:space="0" w:color="A1C037" w:themeColor="accent6"/>
        </w:tcBorders>
      </w:tcPr>
    </w:tblStylePr>
    <w:tblStylePr w:type="firstCol">
      <w:rPr>
        <w:b/>
        <w:bCs/>
      </w:rPr>
    </w:tblStylePr>
    <w:tblStylePr w:type="lastCol">
      <w:rPr>
        <w:b/>
        <w:bCs/>
      </w:rPr>
    </w:tblStylePr>
    <w:tblStylePr w:type="band1Vert">
      <w:tblPr/>
      <w:tcPr>
        <w:shd w:val="clear" w:color="auto" w:fill="ECF3D6" w:themeFill="accent6" w:themeFillTint="33"/>
      </w:tcPr>
    </w:tblStylePr>
    <w:tblStylePr w:type="band1Horz">
      <w:tblPr/>
      <w:tcPr>
        <w:shd w:val="clear" w:color="auto" w:fill="ECF3D6" w:themeFill="accent6" w:themeFillTint="33"/>
      </w:tcPr>
    </w:tblStylePr>
  </w:style>
  <w:style w:type="table" w:styleId="Rastertabel5donker">
    <w:name w:val="Grid Table 5 Dark"/>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7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00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00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00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0038" w:themeFill="accent1"/>
      </w:tcPr>
    </w:tblStylePr>
    <w:tblStylePr w:type="band1Vert">
      <w:tblPr/>
      <w:tcPr>
        <w:shd w:val="clear" w:color="auto" w:fill="FF8FAA" w:themeFill="accent1" w:themeFillTint="66"/>
      </w:tcPr>
    </w:tblStylePr>
    <w:tblStylePr w:type="band1Horz">
      <w:tblPr/>
      <w:tcPr>
        <w:shd w:val="clear" w:color="auto" w:fill="FF8FAA" w:themeFill="accent1" w:themeFillTint="66"/>
      </w:tcPr>
    </w:tblStylePr>
  </w:style>
  <w:style w:type="table" w:styleId="Rastertabel5donker-Accent2">
    <w:name w:val="Grid Table 5 Dark Accent 2"/>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3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C0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C0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C0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C037" w:themeFill="accent2"/>
      </w:tcPr>
    </w:tblStylePr>
    <w:tblStylePr w:type="band1Vert">
      <w:tblPr/>
      <w:tcPr>
        <w:shd w:val="clear" w:color="auto" w:fill="DAE7AD" w:themeFill="accent2" w:themeFillTint="66"/>
      </w:tcPr>
    </w:tblStylePr>
    <w:tblStylePr w:type="band1Horz">
      <w:tblPr/>
      <w:tcPr>
        <w:shd w:val="clear" w:color="auto" w:fill="DAE7AD" w:themeFill="accent2" w:themeFillTint="66"/>
      </w:tcPr>
    </w:tblStylePr>
  </w:style>
  <w:style w:type="table" w:styleId="Rastertabel5donker-Accent3">
    <w:name w:val="Grid Table 5 Dark Accent 3"/>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DB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F7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F7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F7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F72" w:themeFill="accent3"/>
      </w:tcPr>
    </w:tblStylePr>
    <w:tblStylePr w:type="band1Vert">
      <w:tblPr/>
      <w:tcPr>
        <w:shd w:val="clear" w:color="auto" w:fill="60B7FF" w:themeFill="accent3" w:themeFillTint="66"/>
      </w:tcPr>
    </w:tblStylePr>
    <w:tblStylePr w:type="band1Horz">
      <w:tblPr/>
      <w:tcPr>
        <w:shd w:val="clear" w:color="auto" w:fill="60B7FF" w:themeFill="accent3" w:themeFillTint="66"/>
      </w:tcPr>
    </w:tblStylePr>
  </w:style>
  <w:style w:type="table" w:styleId="Rastertabel5donker-Accent4">
    <w:name w:val="Grid Table 5 Dark Accent 4"/>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E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ED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ED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ED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EDE" w:themeFill="accent4"/>
      </w:tcPr>
    </w:tblStylePr>
    <w:tblStylePr w:type="band1Vert">
      <w:tblPr/>
      <w:tcPr>
        <w:shd w:val="clear" w:color="auto" w:fill="8BDDFF" w:themeFill="accent4" w:themeFillTint="66"/>
      </w:tcPr>
    </w:tblStylePr>
    <w:tblStylePr w:type="band1Horz">
      <w:tblPr/>
      <w:tcPr>
        <w:shd w:val="clear" w:color="auto" w:fill="8BDDFF" w:themeFill="accent4" w:themeFillTint="66"/>
      </w:tcPr>
    </w:tblStylePr>
  </w:style>
  <w:style w:type="table" w:styleId="Rastertabel5donker-Accent5">
    <w:name w:val="Grid Table 5 Dark Accent 5"/>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7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00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00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00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0038" w:themeFill="accent5"/>
      </w:tcPr>
    </w:tblStylePr>
    <w:tblStylePr w:type="band1Vert">
      <w:tblPr/>
      <w:tcPr>
        <w:shd w:val="clear" w:color="auto" w:fill="FF8FAA" w:themeFill="accent5" w:themeFillTint="66"/>
      </w:tcPr>
    </w:tblStylePr>
    <w:tblStylePr w:type="band1Horz">
      <w:tblPr/>
      <w:tcPr>
        <w:shd w:val="clear" w:color="auto" w:fill="FF8FAA" w:themeFill="accent5" w:themeFillTint="66"/>
      </w:tcPr>
    </w:tblStylePr>
  </w:style>
  <w:style w:type="table" w:styleId="Rastertabel5donker-Accent6">
    <w:name w:val="Grid Table 5 Dark Accent 6"/>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3D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C03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C03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C03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C037" w:themeFill="accent6"/>
      </w:tcPr>
    </w:tblStylePr>
    <w:tblStylePr w:type="band1Vert">
      <w:tblPr/>
      <w:tcPr>
        <w:shd w:val="clear" w:color="auto" w:fill="DAE7AD" w:themeFill="accent6" w:themeFillTint="66"/>
      </w:tcPr>
    </w:tblStylePr>
    <w:tblStylePr w:type="band1Horz">
      <w:tblPr/>
      <w:tcPr>
        <w:shd w:val="clear" w:color="auto" w:fill="DAE7AD" w:themeFill="accent6" w:themeFillTint="66"/>
      </w:tcPr>
    </w:tblStylePr>
  </w:style>
  <w:style w:type="table" w:styleId="Rastertabel6kleurrijk">
    <w:name w:val="Grid Table 6 Colorful"/>
    <w:basedOn w:val="Standaardtabel"/>
    <w:uiPriority w:val="51"/>
    <w:semiHidden/>
    <w:rsid w:val="0019042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semiHidden/>
    <w:rsid w:val="0019042B"/>
    <w:pPr>
      <w:spacing w:line="240" w:lineRule="auto"/>
    </w:pPr>
    <w:rPr>
      <w:color w:val="AD0029" w:themeColor="accent1" w:themeShade="BF"/>
    </w:rPr>
    <w:tblPr>
      <w:tblStyleRowBandSize w:val="1"/>
      <w:tblStyleColBandSize w:val="1"/>
      <w:tblBorders>
        <w:top w:val="single" w:sz="4" w:space="0" w:color="FF577F" w:themeColor="accent1" w:themeTint="99"/>
        <w:left w:val="single" w:sz="4" w:space="0" w:color="FF577F" w:themeColor="accent1" w:themeTint="99"/>
        <w:bottom w:val="single" w:sz="4" w:space="0" w:color="FF577F" w:themeColor="accent1" w:themeTint="99"/>
        <w:right w:val="single" w:sz="4" w:space="0" w:color="FF577F" w:themeColor="accent1" w:themeTint="99"/>
        <w:insideH w:val="single" w:sz="4" w:space="0" w:color="FF577F" w:themeColor="accent1" w:themeTint="99"/>
        <w:insideV w:val="single" w:sz="4" w:space="0" w:color="FF577F" w:themeColor="accent1" w:themeTint="99"/>
      </w:tblBorders>
    </w:tblPr>
    <w:tblStylePr w:type="firstRow">
      <w:rPr>
        <w:b/>
        <w:bCs/>
      </w:rPr>
      <w:tblPr/>
      <w:tcPr>
        <w:tcBorders>
          <w:bottom w:val="single" w:sz="12" w:space="0" w:color="FF577F" w:themeColor="accent1" w:themeTint="99"/>
        </w:tcBorders>
      </w:tcPr>
    </w:tblStylePr>
    <w:tblStylePr w:type="lastRow">
      <w:rPr>
        <w:b/>
        <w:bCs/>
      </w:rPr>
      <w:tblPr/>
      <w:tcPr>
        <w:tcBorders>
          <w:top w:val="double" w:sz="4" w:space="0" w:color="FF577F" w:themeColor="accent1" w:themeTint="99"/>
        </w:tcBorders>
      </w:tcPr>
    </w:tblStylePr>
    <w:tblStylePr w:type="firstCol">
      <w:rPr>
        <w:b/>
        <w:bCs/>
      </w:rPr>
    </w:tblStylePr>
    <w:tblStylePr w:type="lastCol">
      <w:rPr>
        <w:b/>
        <w:bCs/>
      </w:rPr>
    </w:tblStylePr>
    <w:tblStylePr w:type="band1Vert">
      <w:tblPr/>
      <w:tcPr>
        <w:shd w:val="clear" w:color="auto" w:fill="FFC7D4" w:themeFill="accent1" w:themeFillTint="33"/>
      </w:tcPr>
    </w:tblStylePr>
    <w:tblStylePr w:type="band1Horz">
      <w:tblPr/>
      <w:tcPr>
        <w:shd w:val="clear" w:color="auto" w:fill="FFC7D4" w:themeFill="accent1" w:themeFillTint="33"/>
      </w:tcPr>
    </w:tblStylePr>
  </w:style>
  <w:style w:type="table" w:styleId="Rastertabel6kleurrijk-Accent2">
    <w:name w:val="Grid Table 6 Colorful Accent 2"/>
    <w:basedOn w:val="Standaardtabel"/>
    <w:uiPriority w:val="51"/>
    <w:semiHidden/>
    <w:rsid w:val="0019042B"/>
    <w:pPr>
      <w:spacing w:line="240" w:lineRule="auto"/>
    </w:pPr>
    <w:rPr>
      <w:color w:val="788F29" w:themeColor="accent2" w:themeShade="BF"/>
    </w:rPr>
    <w:tblPr>
      <w:tblStyleRowBandSize w:val="1"/>
      <w:tblStyleColBandSize w:val="1"/>
      <w:tblBorders>
        <w:top w:val="single" w:sz="4" w:space="0" w:color="C7DB84" w:themeColor="accent2" w:themeTint="99"/>
        <w:left w:val="single" w:sz="4" w:space="0" w:color="C7DB84" w:themeColor="accent2" w:themeTint="99"/>
        <w:bottom w:val="single" w:sz="4" w:space="0" w:color="C7DB84" w:themeColor="accent2" w:themeTint="99"/>
        <w:right w:val="single" w:sz="4" w:space="0" w:color="C7DB84" w:themeColor="accent2" w:themeTint="99"/>
        <w:insideH w:val="single" w:sz="4" w:space="0" w:color="C7DB84" w:themeColor="accent2" w:themeTint="99"/>
        <w:insideV w:val="single" w:sz="4" w:space="0" w:color="C7DB84" w:themeColor="accent2" w:themeTint="99"/>
      </w:tblBorders>
    </w:tblPr>
    <w:tblStylePr w:type="firstRow">
      <w:rPr>
        <w:b/>
        <w:bCs/>
      </w:rPr>
      <w:tblPr/>
      <w:tcPr>
        <w:tcBorders>
          <w:bottom w:val="single" w:sz="12" w:space="0" w:color="C7DB84" w:themeColor="accent2" w:themeTint="99"/>
        </w:tcBorders>
      </w:tcPr>
    </w:tblStylePr>
    <w:tblStylePr w:type="lastRow">
      <w:rPr>
        <w:b/>
        <w:bCs/>
      </w:rPr>
      <w:tblPr/>
      <w:tcPr>
        <w:tcBorders>
          <w:top w:val="double" w:sz="4" w:space="0" w:color="C7DB84" w:themeColor="accent2" w:themeTint="99"/>
        </w:tcBorders>
      </w:tcPr>
    </w:tblStylePr>
    <w:tblStylePr w:type="firstCol">
      <w:rPr>
        <w:b/>
        <w:bCs/>
      </w:rPr>
    </w:tblStylePr>
    <w:tblStylePr w:type="lastCol">
      <w:rPr>
        <w:b/>
        <w:bCs/>
      </w:rPr>
    </w:tblStylePr>
    <w:tblStylePr w:type="band1Vert">
      <w:tblPr/>
      <w:tcPr>
        <w:shd w:val="clear" w:color="auto" w:fill="ECF3D6" w:themeFill="accent2" w:themeFillTint="33"/>
      </w:tcPr>
    </w:tblStylePr>
    <w:tblStylePr w:type="band1Horz">
      <w:tblPr/>
      <w:tcPr>
        <w:shd w:val="clear" w:color="auto" w:fill="ECF3D6" w:themeFill="accent2" w:themeFillTint="33"/>
      </w:tcPr>
    </w:tblStylePr>
  </w:style>
  <w:style w:type="table" w:styleId="Rastertabel6kleurrijk-Accent3">
    <w:name w:val="Grid Table 6 Colorful Accent 3"/>
    <w:basedOn w:val="Standaardtabel"/>
    <w:uiPriority w:val="51"/>
    <w:semiHidden/>
    <w:rsid w:val="0019042B"/>
    <w:pPr>
      <w:spacing w:line="240" w:lineRule="auto"/>
    </w:pPr>
    <w:rPr>
      <w:color w:val="002E55" w:themeColor="accent3" w:themeShade="BF"/>
    </w:rPr>
    <w:tblPr>
      <w:tblStyleRowBandSize w:val="1"/>
      <w:tblStyleColBandSize w:val="1"/>
      <w:tblBorders>
        <w:top w:val="single" w:sz="4" w:space="0" w:color="1193FF" w:themeColor="accent3" w:themeTint="99"/>
        <w:left w:val="single" w:sz="4" w:space="0" w:color="1193FF" w:themeColor="accent3" w:themeTint="99"/>
        <w:bottom w:val="single" w:sz="4" w:space="0" w:color="1193FF" w:themeColor="accent3" w:themeTint="99"/>
        <w:right w:val="single" w:sz="4" w:space="0" w:color="1193FF" w:themeColor="accent3" w:themeTint="99"/>
        <w:insideH w:val="single" w:sz="4" w:space="0" w:color="1193FF" w:themeColor="accent3" w:themeTint="99"/>
        <w:insideV w:val="single" w:sz="4" w:space="0" w:color="1193FF" w:themeColor="accent3" w:themeTint="99"/>
      </w:tblBorders>
    </w:tblPr>
    <w:tblStylePr w:type="firstRow">
      <w:rPr>
        <w:b/>
        <w:bCs/>
      </w:rPr>
      <w:tblPr/>
      <w:tcPr>
        <w:tcBorders>
          <w:bottom w:val="single" w:sz="12" w:space="0" w:color="1193FF" w:themeColor="accent3" w:themeTint="99"/>
        </w:tcBorders>
      </w:tcPr>
    </w:tblStylePr>
    <w:tblStylePr w:type="lastRow">
      <w:rPr>
        <w:b/>
        <w:bCs/>
      </w:rPr>
      <w:tblPr/>
      <w:tcPr>
        <w:tcBorders>
          <w:top w:val="double" w:sz="4" w:space="0" w:color="1193FF" w:themeColor="accent3" w:themeTint="99"/>
        </w:tcBorders>
      </w:tcPr>
    </w:tblStylePr>
    <w:tblStylePr w:type="firstCol">
      <w:rPr>
        <w:b/>
        <w:bCs/>
      </w:rPr>
    </w:tblStylePr>
    <w:tblStylePr w:type="lastCol">
      <w:rPr>
        <w:b/>
        <w:bCs/>
      </w:rPr>
    </w:tblStylePr>
    <w:tblStylePr w:type="band1Vert">
      <w:tblPr/>
      <w:tcPr>
        <w:shd w:val="clear" w:color="auto" w:fill="AFDBFF" w:themeFill="accent3" w:themeFillTint="33"/>
      </w:tcPr>
    </w:tblStylePr>
    <w:tblStylePr w:type="band1Horz">
      <w:tblPr/>
      <w:tcPr>
        <w:shd w:val="clear" w:color="auto" w:fill="AFDBFF" w:themeFill="accent3" w:themeFillTint="33"/>
      </w:tcPr>
    </w:tblStylePr>
  </w:style>
  <w:style w:type="table" w:styleId="Rastertabel6kleurrijk-Accent4">
    <w:name w:val="Grid Table 6 Colorful Accent 4"/>
    <w:basedOn w:val="Standaardtabel"/>
    <w:uiPriority w:val="51"/>
    <w:semiHidden/>
    <w:rsid w:val="0019042B"/>
    <w:pPr>
      <w:spacing w:line="240" w:lineRule="auto"/>
    </w:pPr>
    <w:rPr>
      <w:color w:val="0075A6" w:themeColor="accent4" w:themeShade="BF"/>
    </w:rPr>
    <w:tblPr>
      <w:tblStyleRowBandSize w:val="1"/>
      <w:tblStyleColBandSize w:val="1"/>
      <w:tblBorders>
        <w:top w:val="single" w:sz="4" w:space="0" w:color="52CCFF" w:themeColor="accent4" w:themeTint="99"/>
        <w:left w:val="single" w:sz="4" w:space="0" w:color="52CCFF" w:themeColor="accent4" w:themeTint="99"/>
        <w:bottom w:val="single" w:sz="4" w:space="0" w:color="52CCFF" w:themeColor="accent4" w:themeTint="99"/>
        <w:right w:val="single" w:sz="4" w:space="0" w:color="52CCFF" w:themeColor="accent4" w:themeTint="99"/>
        <w:insideH w:val="single" w:sz="4" w:space="0" w:color="52CCFF" w:themeColor="accent4" w:themeTint="99"/>
        <w:insideV w:val="single" w:sz="4" w:space="0" w:color="52CCFF" w:themeColor="accent4" w:themeTint="99"/>
      </w:tblBorders>
    </w:tblPr>
    <w:tblStylePr w:type="firstRow">
      <w:rPr>
        <w:b/>
        <w:bCs/>
      </w:rPr>
      <w:tblPr/>
      <w:tcPr>
        <w:tcBorders>
          <w:bottom w:val="single" w:sz="12" w:space="0" w:color="52CCFF" w:themeColor="accent4" w:themeTint="99"/>
        </w:tcBorders>
      </w:tcPr>
    </w:tblStylePr>
    <w:tblStylePr w:type="lastRow">
      <w:rPr>
        <w:b/>
        <w:bCs/>
      </w:rPr>
      <w:tblPr/>
      <w:tcPr>
        <w:tcBorders>
          <w:top w:val="double" w:sz="4" w:space="0" w:color="52CCFF" w:themeColor="accent4" w:themeTint="99"/>
        </w:tcBorders>
      </w:tcPr>
    </w:tblStylePr>
    <w:tblStylePr w:type="firstCol">
      <w:rPr>
        <w:b/>
        <w:bCs/>
      </w:rPr>
    </w:tblStylePr>
    <w:tblStylePr w:type="lastCol">
      <w:rPr>
        <w:b/>
        <w:bCs/>
      </w:rPr>
    </w:tblStylePr>
    <w:tblStylePr w:type="band1Vert">
      <w:tblPr/>
      <w:tcPr>
        <w:shd w:val="clear" w:color="auto" w:fill="C5EEFF" w:themeFill="accent4" w:themeFillTint="33"/>
      </w:tcPr>
    </w:tblStylePr>
    <w:tblStylePr w:type="band1Horz">
      <w:tblPr/>
      <w:tcPr>
        <w:shd w:val="clear" w:color="auto" w:fill="C5EEFF" w:themeFill="accent4" w:themeFillTint="33"/>
      </w:tcPr>
    </w:tblStylePr>
  </w:style>
  <w:style w:type="table" w:styleId="Rastertabel6kleurrijk-Accent5">
    <w:name w:val="Grid Table 6 Colorful Accent 5"/>
    <w:basedOn w:val="Standaardtabel"/>
    <w:uiPriority w:val="51"/>
    <w:semiHidden/>
    <w:rsid w:val="0019042B"/>
    <w:pPr>
      <w:spacing w:line="240" w:lineRule="auto"/>
    </w:pPr>
    <w:rPr>
      <w:color w:val="AD0029" w:themeColor="accent5" w:themeShade="BF"/>
    </w:rPr>
    <w:tblPr>
      <w:tblStyleRowBandSize w:val="1"/>
      <w:tblStyleColBandSize w:val="1"/>
      <w:tblBorders>
        <w:top w:val="single" w:sz="4" w:space="0" w:color="FF577F" w:themeColor="accent5" w:themeTint="99"/>
        <w:left w:val="single" w:sz="4" w:space="0" w:color="FF577F" w:themeColor="accent5" w:themeTint="99"/>
        <w:bottom w:val="single" w:sz="4" w:space="0" w:color="FF577F" w:themeColor="accent5" w:themeTint="99"/>
        <w:right w:val="single" w:sz="4" w:space="0" w:color="FF577F" w:themeColor="accent5" w:themeTint="99"/>
        <w:insideH w:val="single" w:sz="4" w:space="0" w:color="FF577F" w:themeColor="accent5" w:themeTint="99"/>
        <w:insideV w:val="single" w:sz="4" w:space="0" w:color="FF577F" w:themeColor="accent5" w:themeTint="99"/>
      </w:tblBorders>
    </w:tblPr>
    <w:tblStylePr w:type="firstRow">
      <w:rPr>
        <w:b/>
        <w:bCs/>
      </w:rPr>
      <w:tblPr/>
      <w:tcPr>
        <w:tcBorders>
          <w:bottom w:val="single" w:sz="12" w:space="0" w:color="FF577F" w:themeColor="accent5" w:themeTint="99"/>
        </w:tcBorders>
      </w:tcPr>
    </w:tblStylePr>
    <w:tblStylePr w:type="lastRow">
      <w:rPr>
        <w:b/>
        <w:bCs/>
      </w:rPr>
      <w:tblPr/>
      <w:tcPr>
        <w:tcBorders>
          <w:top w:val="double" w:sz="4" w:space="0" w:color="FF577F" w:themeColor="accent5" w:themeTint="99"/>
        </w:tcBorders>
      </w:tcPr>
    </w:tblStylePr>
    <w:tblStylePr w:type="firstCol">
      <w:rPr>
        <w:b/>
        <w:bCs/>
      </w:rPr>
    </w:tblStylePr>
    <w:tblStylePr w:type="lastCol">
      <w:rPr>
        <w:b/>
        <w:bCs/>
      </w:rPr>
    </w:tblStylePr>
    <w:tblStylePr w:type="band1Vert">
      <w:tblPr/>
      <w:tcPr>
        <w:shd w:val="clear" w:color="auto" w:fill="FFC7D4" w:themeFill="accent5" w:themeFillTint="33"/>
      </w:tcPr>
    </w:tblStylePr>
    <w:tblStylePr w:type="band1Horz">
      <w:tblPr/>
      <w:tcPr>
        <w:shd w:val="clear" w:color="auto" w:fill="FFC7D4" w:themeFill="accent5" w:themeFillTint="33"/>
      </w:tcPr>
    </w:tblStylePr>
  </w:style>
  <w:style w:type="table" w:styleId="Rastertabel6kleurrijk-Accent6">
    <w:name w:val="Grid Table 6 Colorful Accent 6"/>
    <w:basedOn w:val="Standaardtabel"/>
    <w:uiPriority w:val="51"/>
    <w:semiHidden/>
    <w:rsid w:val="0019042B"/>
    <w:pPr>
      <w:spacing w:line="240" w:lineRule="auto"/>
    </w:pPr>
    <w:rPr>
      <w:color w:val="788F29" w:themeColor="accent6" w:themeShade="BF"/>
    </w:rPr>
    <w:tblPr>
      <w:tblStyleRowBandSize w:val="1"/>
      <w:tblStyleColBandSize w:val="1"/>
      <w:tblBorders>
        <w:top w:val="single" w:sz="4" w:space="0" w:color="C7DB84" w:themeColor="accent6" w:themeTint="99"/>
        <w:left w:val="single" w:sz="4" w:space="0" w:color="C7DB84" w:themeColor="accent6" w:themeTint="99"/>
        <w:bottom w:val="single" w:sz="4" w:space="0" w:color="C7DB84" w:themeColor="accent6" w:themeTint="99"/>
        <w:right w:val="single" w:sz="4" w:space="0" w:color="C7DB84" w:themeColor="accent6" w:themeTint="99"/>
        <w:insideH w:val="single" w:sz="4" w:space="0" w:color="C7DB84" w:themeColor="accent6" w:themeTint="99"/>
        <w:insideV w:val="single" w:sz="4" w:space="0" w:color="C7DB84" w:themeColor="accent6" w:themeTint="99"/>
      </w:tblBorders>
    </w:tblPr>
    <w:tblStylePr w:type="firstRow">
      <w:rPr>
        <w:b/>
        <w:bCs/>
      </w:rPr>
      <w:tblPr/>
      <w:tcPr>
        <w:tcBorders>
          <w:bottom w:val="single" w:sz="12" w:space="0" w:color="C7DB84" w:themeColor="accent6" w:themeTint="99"/>
        </w:tcBorders>
      </w:tcPr>
    </w:tblStylePr>
    <w:tblStylePr w:type="lastRow">
      <w:rPr>
        <w:b/>
        <w:bCs/>
      </w:rPr>
      <w:tblPr/>
      <w:tcPr>
        <w:tcBorders>
          <w:top w:val="double" w:sz="4" w:space="0" w:color="C7DB84" w:themeColor="accent6" w:themeTint="99"/>
        </w:tcBorders>
      </w:tcPr>
    </w:tblStylePr>
    <w:tblStylePr w:type="firstCol">
      <w:rPr>
        <w:b/>
        <w:bCs/>
      </w:rPr>
    </w:tblStylePr>
    <w:tblStylePr w:type="lastCol">
      <w:rPr>
        <w:b/>
        <w:bCs/>
      </w:rPr>
    </w:tblStylePr>
    <w:tblStylePr w:type="band1Vert">
      <w:tblPr/>
      <w:tcPr>
        <w:shd w:val="clear" w:color="auto" w:fill="ECF3D6" w:themeFill="accent6" w:themeFillTint="33"/>
      </w:tcPr>
    </w:tblStylePr>
    <w:tblStylePr w:type="band1Horz">
      <w:tblPr/>
      <w:tcPr>
        <w:shd w:val="clear" w:color="auto" w:fill="ECF3D6" w:themeFill="accent6" w:themeFillTint="33"/>
      </w:tcPr>
    </w:tblStylePr>
  </w:style>
  <w:style w:type="table" w:styleId="Rastertabel7kleurrijk">
    <w:name w:val="Grid Table 7 Colorful"/>
    <w:basedOn w:val="Standaardtabel"/>
    <w:uiPriority w:val="52"/>
    <w:semiHidden/>
    <w:rsid w:val="0019042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semiHidden/>
    <w:rsid w:val="0019042B"/>
    <w:pPr>
      <w:spacing w:line="240" w:lineRule="auto"/>
    </w:pPr>
    <w:rPr>
      <w:color w:val="AD0029" w:themeColor="accent1" w:themeShade="BF"/>
    </w:rPr>
    <w:tblPr>
      <w:tblStyleRowBandSize w:val="1"/>
      <w:tblStyleColBandSize w:val="1"/>
      <w:tblBorders>
        <w:top w:val="single" w:sz="4" w:space="0" w:color="FF577F" w:themeColor="accent1" w:themeTint="99"/>
        <w:left w:val="single" w:sz="4" w:space="0" w:color="FF577F" w:themeColor="accent1" w:themeTint="99"/>
        <w:bottom w:val="single" w:sz="4" w:space="0" w:color="FF577F" w:themeColor="accent1" w:themeTint="99"/>
        <w:right w:val="single" w:sz="4" w:space="0" w:color="FF577F" w:themeColor="accent1" w:themeTint="99"/>
        <w:insideH w:val="single" w:sz="4" w:space="0" w:color="FF577F" w:themeColor="accent1" w:themeTint="99"/>
        <w:insideV w:val="single" w:sz="4" w:space="0" w:color="FF57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7D4" w:themeFill="accent1" w:themeFillTint="33"/>
      </w:tcPr>
    </w:tblStylePr>
    <w:tblStylePr w:type="band1Horz">
      <w:tblPr/>
      <w:tcPr>
        <w:shd w:val="clear" w:color="auto" w:fill="FFC7D4" w:themeFill="accent1" w:themeFillTint="33"/>
      </w:tcPr>
    </w:tblStylePr>
    <w:tblStylePr w:type="neCell">
      <w:tblPr/>
      <w:tcPr>
        <w:tcBorders>
          <w:bottom w:val="single" w:sz="4" w:space="0" w:color="FF577F" w:themeColor="accent1" w:themeTint="99"/>
        </w:tcBorders>
      </w:tcPr>
    </w:tblStylePr>
    <w:tblStylePr w:type="nwCell">
      <w:tblPr/>
      <w:tcPr>
        <w:tcBorders>
          <w:bottom w:val="single" w:sz="4" w:space="0" w:color="FF577F" w:themeColor="accent1" w:themeTint="99"/>
        </w:tcBorders>
      </w:tcPr>
    </w:tblStylePr>
    <w:tblStylePr w:type="seCell">
      <w:tblPr/>
      <w:tcPr>
        <w:tcBorders>
          <w:top w:val="single" w:sz="4" w:space="0" w:color="FF577F" w:themeColor="accent1" w:themeTint="99"/>
        </w:tcBorders>
      </w:tcPr>
    </w:tblStylePr>
    <w:tblStylePr w:type="swCell">
      <w:tblPr/>
      <w:tcPr>
        <w:tcBorders>
          <w:top w:val="single" w:sz="4" w:space="0" w:color="FF577F" w:themeColor="accent1" w:themeTint="99"/>
        </w:tcBorders>
      </w:tcPr>
    </w:tblStylePr>
  </w:style>
  <w:style w:type="table" w:styleId="Rastertabel7kleurrijk-Accent2">
    <w:name w:val="Grid Table 7 Colorful Accent 2"/>
    <w:basedOn w:val="Standaardtabel"/>
    <w:uiPriority w:val="52"/>
    <w:semiHidden/>
    <w:rsid w:val="0019042B"/>
    <w:pPr>
      <w:spacing w:line="240" w:lineRule="auto"/>
    </w:pPr>
    <w:rPr>
      <w:color w:val="788F29" w:themeColor="accent2" w:themeShade="BF"/>
    </w:rPr>
    <w:tblPr>
      <w:tblStyleRowBandSize w:val="1"/>
      <w:tblStyleColBandSize w:val="1"/>
      <w:tblBorders>
        <w:top w:val="single" w:sz="4" w:space="0" w:color="C7DB84" w:themeColor="accent2" w:themeTint="99"/>
        <w:left w:val="single" w:sz="4" w:space="0" w:color="C7DB84" w:themeColor="accent2" w:themeTint="99"/>
        <w:bottom w:val="single" w:sz="4" w:space="0" w:color="C7DB84" w:themeColor="accent2" w:themeTint="99"/>
        <w:right w:val="single" w:sz="4" w:space="0" w:color="C7DB84" w:themeColor="accent2" w:themeTint="99"/>
        <w:insideH w:val="single" w:sz="4" w:space="0" w:color="C7DB84" w:themeColor="accent2" w:themeTint="99"/>
        <w:insideV w:val="single" w:sz="4" w:space="0" w:color="C7DB8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3D6" w:themeFill="accent2" w:themeFillTint="33"/>
      </w:tcPr>
    </w:tblStylePr>
    <w:tblStylePr w:type="band1Horz">
      <w:tblPr/>
      <w:tcPr>
        <w:shd w:val="clear" w:color="auto" w:fill="ECF3D6" w:themeFill="accent2" w:themeFillTint="33"/>
      </w:tcPr>
    </w:tblStylePr>
    <w:tblStylePr w:type="neCell">
      <w:tblPr/>
      <w:tcPr>
        <w:tcBorders>
          <w:bottom w:val="single" w:sz="4" w:space="0" w:color="C7DB84" w:themeColor="accent2" w:themeTint="99"/>
        </w:tcBorders>
      </w:tcPr>
    </w:tblStylePr>
    <w:tblStylePr w:type="nwCell">
      <w:tblPr/>
      <w:tcPr>
        <w:tcBorders>
          <w:bottom w:val="single" w:sz="4" w:space="0" w:color="C7DB84" w:themeColor="accent2" w:themeTint="99"/>
        </w:tcBorders>
      </w:tcPr>
    </w:tblStylePr>
    <w:tblStylePr w:type="seCell">
      <w:tblPr/>
      <w:tcPr>
        <w:tcBorders>
          <w:top w:val="single" w:sz="4" w:space="0" w:color="C7DB84" w:themeColor="accent2" w:themeTint="99"/>
        </w:tcBorders>
      </w:tcPr>
    </w:tblStylePr>
    <w:tblStylePr w:type="swCell">
      <w:tblPr/>
      <w:tcPr>
        <w:tcBorders>
          <w:top w:val="single" w:sz="4" w:space="0" w:color="C7DB84" w:themeColor="accent2" w:themeTint="99"/>
        </w:tcBorders>
      </w:tcPr>
    </w:tblStylePr>
  </w:style>
  <w:style w:type="table" w:styleId="Rastertabel7kleurrijk-Accent3">
    <w:name w:val="Grid Table 7 Colorful Accent 3"/>
    <w:basedOn w:val="Standaardtabel"/>
    <w:uiPriority w:val="52"/>
    <w:semiHidden/>
    <w:rsid w:val="0019042B"/>
    <w:pPr>
      <w:spacing w:line="240" w:lineRule="auto"/>
    </w:pPr>
    <w:rPr>
      <w:color w:val="002E55" w:themeColor="accent3" w:themeShade="BF"/>
    </w:rPr>
    <w:tblPr>
      <w:tblStyleRowBandSize w:val="1"/>
      <w:tblStyleColBandSize w:val="1"/>
      <w:tblBorders>
        <w:top w:val="single" w:sz="4" w:space="0" w:color="1193FF" w:themeColor="accent3" w:themeTint="99"/>
        <w:left w:val="single" w:sz="4" w:space="0" w:color="1193FF" w:themeColor="accent3" w:themeTint="99"/>
        <w:bottom w:val="single" w:sz="4" w:space="0" w:color="1193FF" w:themeColor="accent3" w:themeTint="99"/>
        <w:right w:val="single" w:sz="4" w:space="0" w:color="1193FF" w:themeColor="accent3" w:themeTint="99"/>
        <w:insideH w:val="single" w:sz="4" w:space="0" w:color="1193FF" w:themeColor="accent3" w:themeTint="99"/>
        <w:insideV w:val="single" w:sz="4" w:space="0" w:color="119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DBFF" w:themeFill="accent3" w:themeFillTint="33"/>
      </w:tcPr>
    </w:tblStylePr>
    <w:tblStylePr w:type="band1Horz">
      <w:tblPr/>
      <w:tcPr>
        <w:shd w:val="clear" w:color="auto" w:fill="AFDBFF" w:themeFill="accent3" w:themeFillTint="33"/>
      </w:tcPr>
    </w:tblStylePr>
    <w:tblStylePr w:type="neCell">
      <w:tblPr/>
      <w:tcPr>
        <w:tcBorders>
          <w:bottom w:val="single" w:sz="4" w:space="0" w:color="1193FF" w:themeColor="accent3" w:themeTint="99"/>
        </w:tcBorders>
      </w:tcPr>
    </w:tblStylePr>
    <w:tblStylePr w:type="nwCell">
      <w:tblPr/>
      <w:tcPr>
        <w:tcBorders>
          <w:bottom w:val="single" w:sz="4" w:space="0" w:color="1193FF" w:themeColor="accent3" w:themeTint="99"/>
        </w:tcBorders>
      </w:tcPr>
    </w:tblStylePr>
    <w:tblStylePr w:type="seCell">
      <w:tblPr/>
      <w:tcPr>
        <w:tcBorders>
          <w:top w:val="single" w:sz="4" w:space="0" w:color="1193FF" w:themeColor="accent3" w:themeTint="99"/>
        </w:tcBorders>
      </w:tcPr>
    </w:tblStylePr>
    <w:tblStylePr w:type="swCell">
      <w:tblPr/>
      <w:tcPr>
        <w:tcBorders>
          <w:top w:val="single" w:sz="4" w:space="0" w:color="1193FF" w:themeColor="accent3" w:themeTint="99"/>
        </w:tcBorders>
      </w:tcPr>
    </w:tblStylePr>
  </w:style>
  <w:style w:type="table" w:styleId="Rastertabel7kleurrijk-Accent4">
    <w:name w:val="Grid Table 7 Colorful Accent 4"/>
    <w:basedOn w:val="Standaardtabel"/>
    <w:uiPriority w:val="52"/>
    <w:semiHidden/>
    <w:rsid w:val="0019042B"/>
    <w:pPr>
      <w:spacing w:line="240" w:lineRule="auto"/>
    </w:pPr>
    <w:rPr>
      <w:color w:val="0075A6" w:themeColor="accent4" w:themeShade="BF"/>
    </w:rPr>
    <w:tblPr>
      <w:tblStyleRowBandSize w:val="1"/>
      <w:tblStyleColBandSize w:val="1"/>
      <w:tblBorders>
        <w:top w:val="single" w:sz="4" w:space="0" w:color="52CCFF" w:themeColor="accent4" w:themeTint="99"/>
        <w:left w:val="single" w:sz="4" w:space="0" w:color="52CCFF" w:themeColor="accent4" w:themeTint="99"/>
        <w:bottom w:val="single" w:sz="4" w:space="0" w:color="52CCFF" w:themeColor="accent4" w:themeTint="99"/>
        <w:right w:val="single" w:sz="4" w:space="0" w:color="52CCFF" w:themeColor="accent4" w:themeTint="99"/>
        <w:insideH w:val="single" w:sz="4" w:space="0" w:color="52CCFF" w:themeColor="accent4" w:themeTint="99"/>
        <w:insideV w:val="single" w:sz="4" w:space="0" w:color="52CC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EFF" w:themeFill="accent4" w:themeFillTint="33"/>
      </w:tcPr>
    </w:tblStylePr>
    <w:tblStylePr w:type="band1Horz">
      <w:tblPr/>
      <w:tcPr>
        <w:shd w:val="clear" w:color="auto" w:fill="C5EEFF" w:themeFill="accent4" w:themeFillTint="33"/>
      </w:tcPr>
    </w:tblStylePr>
    <w:tblStylePr w:type="neCell">
      <w:tblPr/>
      <w:tcPr>
        <w:tcBorders>
          <w:bottom w:val="single" w:sz="4" w:space="0" w:color="52CCFF" w:themeColor="accent4" w:themeTint="99"/>
        </w:tcBorders>
      </w:tcPr>
    </w:tblStylePr>
    <w:tblStylePr w:type="nwCell">
      <w:tblPr/>
      <w:tcPr>
        <w:tcBorders>
          <w:bottom w:val="single" w:sz="4" w:space="0" w:color="52CCFF" w:themeColor="accent4" w:themeTint="99"/>
        </w:tcBorders>
      </w:tcPr>
    </w:tblStylePr>
    <w:tblStylePr w:type="seCell">
      <w:tblPr/>
      <w:tcPr>
        <w:tcBorders>
          <w:top w:val="single" w:sz="4" w:space="0" w:color="52CCFF" w:themeColor="accent4" w:themeTint="99"/>
        </w:tcBorders>
      </w:tcPr>
    </w:tblStylePr>
    <w:tblStylePr w:type="swCell">
      <w:tblPr/>
      <w:tcPr>
        <w:tcBorders>
          <w:top w:val="single" w:sz="4" w:space="0" w:color="52CCFF" w:themeColor="accent4" w:themeTint="99"/>
        </w:tcBorders>
      </w:tcPr>
    </w:tblStylePr>
  </w:style>
  <w:style w:type="table" w:styleId="Rastertabel7kleurrijk-Accent5">
    <w:name w:val="Grid Table 7 Colorful Accent 5"/>
    <w:basedOn w:val="Standaardtabel"/>
    <w:uiPriority w:val="52"/>
    <w:semiHidden/>
    <w:rsid w:val="0019042B"/>
    <w:pPr>
      <w:spacing w:line="240" w:lineRule="auto"/>
    </w:pPr>
    <w:rPr>
      <w:color w:val="AD0029" w:themeColor="accent5" w:themeShade="BF"/>
    </w:rPr>
    <w:tblPr>
      <w:tblStyleRowBandSize w:val="1"/>
      <w:tblStyleColBandSize w:val="1"/>
      <w:tblBorders>
        <w:top w:val="single" w:sz="4" w:space="0" w:color="FF577F" w:themeColor="accent5" w:themeTint="99"/>
        <w:left w:val="single" w:sz="4" w:space="0" w:color="FF577F" w:themeColor="accent5" w:themeTint="99"/>
        <w:bottom w:val="single" w:sz="4" w:space="0" w:color="FF577F" w:themeColor="accent5" w:themeTint="99"/>
        <w:right w:val="single" w:sz="4" w:space="0" w:color="FF577F" w:themeColor="accent5" w:themeTint="99"/>
        <w:insideH w:val="single" w:sz="4" w:space="0" w:color="FF577F" w:themeColor="accent5" w:themeTint="99"/>
        <w:insideV w:val="single" w:sz="4" w:space="0" w:color="FF57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7D4" w:themeFill="accent5" w:themeFillTint="33"/>
      </w:tcPr>
    </w:tblStylePr>
    <w:tblStylePr w:type="band1Horz">
      <w:tblPr/>
      <w:tcPr>
        <w:shd w:val="clear" w:color="auto" w:fill="FFC7D4" w:themeFill="accent5" w:themeFillTint="33"/>
      </w:tcPr>
    </w:tblStylePr>
    <w:tblStylePr w:type="neCell">
      <w:tblPr/>
      <w:tcPr>
        <w:tcBorders>
          <w:bottom w:val="single" w:sz="4" w:space="0" w:color="FF577F" w:themeColor="accent5" w:themeTint="99"/>
        </w:tcBorders>
      </w:tcPr>
    </w:tblStylePr>
    <w:tblStylePr w:type="nwCell">
      <w:tblPr/>
      <w:tcPr>
        <w:tcBorders>
          <w:bottom w:val="single" w:sz="4" w:space="0" w:color="FF577F" w:themeColor="accent5" w:themeTint="99"/>
        </w:tcBorders>
      </w:tcPr>
    </w:tblStylePr>
    <w:tblStylePr w:type="seCell">
      <w:tblPr/>
      <w:tcPr>
        <w:tcBorders>
          <w:top w:val="single" w:sz="4" w:space="0" w:color="FF577F" w:themeColor="accent5" w:themeTint="99"/>
        </w:tcBorders>
      </w:tcPr>
    </w:tblStylePr>
    <w:tblStylePr w:type="swCell">
      <w:tblPr/>
      <w:tcPr>
        <w:tcBorders>
          <w:top w:val="single" w:sz="4" w:space="0" w:color="FF577F" w:themeColor="accent5" w:themeTint="99"/>
        </w:tcBorders>
      </w:tcPr>
    </w:tblStylePr>
  </w:style>
  <w:style w:type="table" w:styleId="Rastertabel7kleurrijk-Accent6">
    <w:name w:val="Grid Table 7 Colorful Accent 6"/>
    <w:basedOn w:val="Standaardtabel"/>
    <w:uiPriority w:val="52"/>
    <w:semiHidden/>
    <w:rsid w:val="0019042B"/>
    <w:pPr>
      <w:spacing w:line="240" w:lineRule="auto"/>
    </w:pPr>
    <w:rPr>
      <w:color w:val="788F29" w:themeColor="accent6" w:themeShade="BF"/>
    </w:rPr>
    <w:tblPr>
      <w:tblStyleRowBandSize w:val="1"/>
      <w:tblStyleColBandSize w:val="1"/>
      <w:tblBorders>
        <w:top w:val="single" w:sz="4" w:space="0" w:color="C7DB84" w:themeColor="accent6" w:themeTint="99"/>
        <w:left w:val="single" w:sz="4" w:space="0" w:color="C7DB84" w:themeColor="accent6" w:themeTint="99"/>
        <w:bottom w:val="single" w:sz="4" w:space="0" w:color="C7DB84" w:themeColor="accent6" w:themeTint="99"/>
        <w:right w:val="single" w:sz="4" w:space="0" w:color="C7DB84" w:themeColor="accent6" w:themeTint="99"/>
        <w:insideH w:val="single" w:sz="4" w:space="0" w:color="C7DB84" w:themeColor="accent6" w:themeTint="99"/>
        <w:insideV w:val="single" w:sz="4" w:space="0" w:color="C7DB8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3D6" w:themeFill="accent6" w:themeFillTint="33"/>
      </w:tcPr>
    </w:tblStylePr>
    <w:tblStylePr w:type="band1Horz">
      <w:tblPr/>
      <w:tcPr>
        <w:shd w:val="clear" w:color="auto" w:fill="ECF3D6" w:themeFill="accent6" w:themeFillTint="33"/>
      </w:tcPr>
    </w:tblStylePr>
    <w:tblStylePr w:type="neCell">
      <w:tblPr/>
      <w:tcPr>
        <w:tcBorders>
          <w:bottom w:val="single" w:sz="4" w:space="0" w:color="C7DB84" w:themeColor="accent6" w:themeTint="99"/>
        </w:tcBorders>
      </w:tcPr>
    </w:tblStylePr>
    <w:tblStylePr w:type="nwCell">
      <w:tblPr/>
      <w:tcPr>
        <w:tcBorders>
          <w:bottom w:val="single" w:sz="4" w:space="0" w:color="C7DB84" w:themeColor="accent6" w:themeTint="99"/>
        </w:tcBorders>
      </w:tcPr>
    </w:tblStylePr>
    <w:tblStylePr w:type="seCell">
      <w:tblPr/>
      <w:tcPr>
        <w:tcBorders>
          <w:top w:val="single" w:sz="4" w:space="0" w:color="C7DB84" w:themeColor="accent6" w:themeTint="99"/>
        </w:tcBorders>
      </w:tcPr>
    </w:tblStylePr>
    <w:tblStylePr w:type="swCell">
      <w:tblPr/>
      <w:tcPr>
        <w:tcBorders>
          <w:top w:val="single" w:sz="4" w:space="0" w:color="C7DB84" w:themeColor="accent6" w:themeTint="99"/>
        </w:tcBorders>
      </w:tcPr>
    </w:tblStylePr>
  </w:style>
  <w:style w:type="table" w:styleId="Lichtraster">
    <w:name w:val="Light Grid"/>
    <w:basedOn w:val="Standaardtabel"/>
    <w:uiPriority w:val="62"/>
    <w:semiHidden/>
    <w:unhideWhenUsed/>
    <w:rsid w:val="0019042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19042B"/>
    <w:pPr>
      <w:spacing w:line="240" w:lineRule="auto"/>
    </w:pPr>
    <w:tblPr>
      <w:tblStyleRowBandSize w:val="1"/>
      <w:tblStyleColBandSize w:val="1"/>
      <w:tblBorders>
        <w:top w:val="single" w:sz="8" w:space="0" w:color="E70038" w:themeColor="accent1"/>
        <w:left w:val="single" w:sz="8" w:space="0" w:color="E70038" w:themeColor="accent1"/>
        <w:bottom w:val="single" w:sz="8" w:space="0" w:color="E70038" w:themeColor="accent1"/>
        <w:right w:val="single" w:sz="8" w:space="0" w:color="E70038" w:themeColor="accent1"/>
        <w:insideH w:val="single" w:sz="8" w:space="0" w:color="E70038" w:themeColor="accent1"/>
        <w:insideV w:val="single" w:sz="8" w:space="0" w:color="E700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0038" w:themeColor="accent1"/>
          <w:left w:val="single" w:sz="8" w:space="0" w:color="E70038" w:themeColor="accent1"/>
          <w:bottom w:val="single" w:sz="18" w:space="0" w:color="E70038" w:themeColor="accent1"/>
          <w:right w:val="single" w:sz="8" w:space="0" w:color="E70038" w:themeColor="accent1"/>
          <w:insideH w:val="nil"/>
          <w:insideV w:val="single" w:sz="8" w:space="0" w:color="E700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0038" w:themeColor="accent1"/>
          <w:left w:val="single" w:sz="8" w:space="0" w:color="E70038" w:themeColor="accent1"/>
          <w:bottom w:val="single" w:sz="8" w:space="0" w:color="E70038" w:themeColor="accent1"/>
          <w:right w:val="single" w:sz="8" w:space="0" w:color="E70038" w:themeColor="accent1"/>
          <w:insideH w:val="nil"/>
          <w:insideV w:val="single" w:sz="8" w:space="0" w:color="E700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0038" w:themeColor="accent1"/>
          <w:left w:val="single" w:sz="8" w:space="0" w:color="E70038" w:themeColor="accent1"/>
          <w:bottom w:val="single" w:sz="8" w:space="0" w:color="E70038" w:themeColor="accent1"/>
          <w:right w:val="single" w:sz="8" w:space="0" w:color="E70038" w:themeColor="accent1"/>
        </w:tcBorders>
      </w:tcPr>
    </w:tblStylePr>
    <w:tblStylePr w:type="band1Vert">
      <w:tblPr/>
      <w:tcPr>
        <w:tcBorders>
          <w:top w:val="single" w:sz="8" w:space="0" w:color="E70038" w:themeColor="accent1"/>
          <w:left w:val="single" w:sz="8" w:space="0" w:color="E70038" w:themeColor="accent1"/>
          <w:bottom w:val="single" w:sz="8" w:space="0" w:color="E70038" w:themeColor="accent1"/>
          <w:right w:val="single" w:sz="8" w:space="0" w:color="E70038" w:themeColor="accent1"/>
        </w:tcBorders>
        <w:shd w:val="clear" w:color="auto" w:fill="FFBACA" w:themeFill="accent1" w:themeFillTint="3F"/>
      </w:tcPr>
    </w:tblStylePr>
    <w:tblStylePr w:type="band1Horz">
      <w:tblPr/>
      <w:tcPr>
        <w:tcBorders>
          <w:top w:val="single" w:sz="8" w:space="0" w:color="E70038" w:themeColor="accent1"/>
          <w:left w:val="single" w:sz="8" w:space="0" w:color="E70038" w:themeColor="accent1"/>
          <w:bottom w:val="single" w:sz="8" w:space="0" w:color="E70038" w:themeColor="accent1"/>
          <w:right w:val="single" w:sz="8" w:space="0" w:color="E70038" w:themeColor="accent1"/>
          <w:insideV w:val="single" w:sz="8" w:space="0" w:color="E70038" w:themeColor="accent1"/>
        </w:tcBorders>
        <w:shd w:val="clear" w:color="auto" w:fill="FFBACA" w:themeFill="accent1" w:themeFillTint="3F"/>
      </w:tcPr>
    </w:tblStylePr>
    <w:tblStylePr w:type="band2Horz">
      <w:tblPr/>
      <w:tcPr>
        <w:tcBorders>
          <w:top w:val="single" w:sz="8" w:space="0" w:color="E70038" w:themeColor="accent1"/>
          <w:left w:val="single" w:sz="8" w:space="0" w:color="E70038" w:themeColor="accent1"/>
          <w:bottom w:val="single" w:sz="8" w:space="0" w:color="E70038" w:themeColor="accent1"/>
          <w:right w:val="single" w:sz="8" w:space="0" w:color="E70038" w:themeColor="accent1"/>
          <w:insideV w:val="single" w:sz="8" w:space="0" w:color="E70038" w:themeColor="accent1"/>
        </w:tcBorders>
      </w:tcPr>
    </w:tblStylePr>
  </w:style>
  <w:style w:type="table" w:styleId="Lichtelijst">
    <w:name w:val="Light List"/>
    <w:basedOn w:val="Standaardtabel"/>
    <w:uiPriority w:val="61"/>
    <w:semiHidden/>
    <w:unhideWhenUsed/>
    <w:rsid w:val="0019042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19042B"/>
    <w:pPr>
      <w:spacing w:line="240" w:lineRule="auto"/>
    </w:pPr>
    <w:tblPr>
      <w:tblStyleRowBandSize w:val="1"/>
      <w:tblStyleColBandSize w:val="1"/>
      <w:tblBorders>
        <w:top w:val="single" w:sz="8" w:space="0" w:color="E70038" w:themeColor="accent1"/>
        <w:left w:val="single" w:sz="8" w:space="0" w:color="E70038" w:themeColor="accent1"/>
        <w:bottom w:val="single" w:sz="8" w:space="0" w:color="E70038" w:themeColor="accent1"/>
        <w:right w:val="single" w:sz="8" w:space="0" w:color="E70038" w:themeColor="accent1"/>
      </w:tblBorders>
    </w:tblPr>
    <w:tblStylePr w:type="firstRow">
      <w:pPr>
        <w:spacing w:before="0" w:after="0" w:line="240" w:lineRule="auto"/>
      </w:pPr>
      <w:rPr>
        <w:b/>
        <w:bCs/>
        <w:color w:val="FFFFFF" w:themeColor="background1"/>
      </w:rPr>
      <w:tblPr/>
      <w:tcPr>
        <w:shd w:val="clear" w:color="auto" w:fill="E70038" w:themeFill="accent1"/>
      </w:tcPr>
    </w:tblStylePr>
    <w:tblStylePr w:type="lastRow">
      <w:pPr>
        <w:spacing w:before="0" w:after="0" w:line="240" w:lineRule="auto"/>
      </w:pPr>
      <w:rPr>
        <w:b/>
        <w:bCs/>
      </w:rPr>
      <w:tblPr/>
      <w:tcPr>
        <w:tcBorders>
          <w:top w:val="double" w:sz="6" w:space="0" w:color="E70038" w:themeColor="accent1"/>
          <w:left w:val="single" w:sz="8" w:space="0" w:color="E70038" w:themeColor="accent1"/>
          <w:bottom w:val="single" w:sz="8" w:space="0" w:color="E70038" w:themeColor="accent1"/>
          <w:right w:val="single" w:sz="8" w:space="0" w:color="E70038" w:themeColor="accent1"/>
        </w:tcBorders>
      </w:tcPr>
    </w:tblStylePr>
    <w:tblStylePr w:type="firstCol">
      <w:rPr>
        <w:b/>
        <w:bCs/>
      </w:rPr>
    </w:tblStylePr>
    <w:tblStylePr w:type="lastCol">
      <w:rPr>
        <w:b/>
        <w:bCs/>
      </w:rPr>
    </w:tblStylePr>
    <w:tblStylePr w:type="band1Vert">
      <w:tblPr/>
      <w:tcPr>
        <w:tcBorders>
          <w:top w:val="single" w:sz="8" w:space="0" w:color="E70038" w:themeColor="accent1"/>
          <w:left w:val="single" w:sz="8" w:space="0" w:color="E70038" w:themeColor="accent1"/>
          <w:bottom w:val="single" w:sz="8" w:space="0" w:color="E70038" w:themeColor="accent1"/>
          <w:right w:val="single" w:sz="8" w:space="0" w:color="E70038" w:themeColor="accent1"/>
        </w:tcBorders>
      </w:tcPr>
    </w:tblStylePr>
    <w:tblStylePr w:type="band1Horz">
      <w:tblPr/>
      <w:tcPr>
        <w:tcBorders>
          <w:top w:val="single" w:sz="8" w:space="0" w:color="E70038" w:themeColor="accent1"/>
          <w:left w:val="single" w:sz="8" w:space="0" w:color="E70038" w:themeColor="accent1"/>
          <w:bottom w:val="single" w:sz="8" w:space="0" w:color="E70038" w:themeColor="accent1"/>
          <w:right w:val="single" w:sz="8" w:space="0" w:color="E70038" w:themeColor="accent1"/>
        </w:tcBorders>
      </w:tcPr>
    </w:tblStylePr>
  </w:style>
  <w:style w:type="table" w:styleId="Lichtearcering">
    <w:name w:val="Light Shading"/>
    <w:basedOn w:val="Standaardtabel"/>
    <w:uiPriority w:val="60"/>
    <w:semiHidden/>
    <w:unhideWhenUsed/>
    <w:rsid w:val="0019042B"/>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19042B"/>
    <w:pPr>
      <w:spacing w:line="240" w:lineRule="auto"/>
    </w:pPr>
    <w:rPr>
      <w:color w:val="AD0029" w:themeColor="accent1" w:themeShade="BF"/>
    </w:rPr>
    <w:tblPr>
      <w:tblStyleRowBandSize w:val="1"/>
      <w:tblStyleColBandSize w:val="1"/>
      <w:tblBorders>
        <w:top w:val="single" w:sz="8" w:space="0" w:color="E70038" w:themeColor="accent1"/>
        <w:bottom w:val="single" w:sz="8" w:space="0" w:color="E70038" w:themeColor="accent1"/>
      </w:tblBorders>
    </w:tblPr>
    <w:tblStylePr w:type="firstRow">
      <w:pPr>
        <w:spacing w:before="0" w:after="0" w:line="240" w:lineRule="auto"/>
      </w:pPr>
      <w:rPr>
        <w:b/>
        <w:bCs/>
      </w:rPr>
      <w:tblPr/>
      <w:tcPr>
        <w:tcBorders>
          <w:top w:val="single" w:sz="8" w:space="0" w:color="E70038" w:themeColor="accent1"/>
          <w:left w:val="nil"/>
          <w:bottom w:val="single" w:sz="8" w:space="0" w:color="E70038" w:themeColor="accent1"/>
          <w:right w:val="nil"/>
          <w:insideH w:val="nil"/>
          <w:insideV w:val="nil"/>
        </w:tcBorders>
      </w:tcPr>
    </w:tblStylePr>
    <w:tblStylePr w:type="lastRow">
      <w:pPr>
        <w:spacing w:before="0" w:after="0" w:line="240" w:lineRule="auto"/>
      </w:pPr>
      <w:rPr>
        <w:b/>
        <w:bCs/>
      </w:rPr>
      <w:tblPr/>
      <w:tcPr>
        <w:tcBorders>
          <w:top w:val="single" w:sz="8" w:space="0" w:color="E70038" w:themeColor="accent1"/>
          <w:left w:val="nil"/>
          <w:bottom w:val="single" w:sz="8" w:space="0" w:color="E700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ACA" w:themeFill="accent1" w:themeFillTint="3F"/>
      </w:tcPr>
    </w:tblStylePr>
    <w:tblStylePr w:type="band1Horz">
      <w:tblPr/>
      <w:tcPr>
        <w:tcBorders>
          <w:left w:val="nil"/>
          <w:right w:val="nil"/>
          <w:insideH w:val="nil"/>
          <w:insideV w:val="nil"/>
        </w:tcBorders>
        <w:shd w:val="clear" w:color="auto" w:fill="FFBACA" w:themeFill="accent1" w:themeFillTint="3F"/>
      </w:tcPr>
    </w:tblStylePr>
  </w:style>
  <w:style w:type="table" w:styleId="Lijsttabel1licht">
    <w:name w:val="List Table 1 Light"/>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FF577F" w:themeColor="accent1" w:themeTint="99"/>
        </w:tcBorders>
      </w:tcPr>
    </w:tblStylePr>
    <w:tblStylePr w:type="lastRow">
      <w:rPr>
        <w:b/>
        <w:bCs/>
      </w:rPr>
      <w:tblPr/>
      <w:tcPr>
        <w:tcBorders>
          <w:top w:val="single" w:sz="4" w:space="0" w:color="FF577F" w:themeColor="accent1" w:themeTint="99"/>
        </w:tcBorders>
      </w:tcPr>
    </w:tblStylePr>
    <w:tblStylePr w:type="firstCol">
      <w:rPr>
        <w:b/>
        <w:bCs/>
      </w:rPr>
    </w:tblStylePr>
    <w:tblStylePr w:type="lastCol">
      <w:rPr>
        <w:b/>
        <w:bCs/>
      </w:rPr>
    </w:tblStylePr>
    <w:tblStylePr w:type="band1Vert">
      <w:tblPr/>
      <w:tcPr>
        <w:shd w:val="clear" w:color="auto" w:fill="FFC7D4" w:themeFill="accent1" w:themeFillTint="33"/>
      </w:tcPr>
    </w:tblStylePr>
    <w:tblStylePr w:type="band1Horz">
      <w:tblPr/>
      <w:tcPr>
        <w:shd w:val="clear" w:color="auto" w:fill="FFC7D4" w:themeFill="accent1" w:themeFillTint="33"/>
      </w:tcPr>
    </w:tblStylePr>
  </w:style>
  <w:style w:type="table" w:styleId="Lijsttabel1licht-Accent2">
    <w:name w:val="List Table 1 Light Accent 2"/>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C7DB84" w:themeColor="accent2" w:themeTint="99"/>
        </w:tcBorders>
      </w:tcPr>
    </w:tblStylePr>
    <w:tblStylePr w:type="lastRow">
      <w:rPr>
        <w:b/>
        <w:bCs/>
      </w:rPr>
      <w:tblPr/>
      <w:tcPr>
        <w:tcBorders>
          <w:top w:val="single" w:sz="4" w:space="0" w:color="C7DB84" w:themeColor="accent2" w:themeTint="99"/>
        </w:tcBorders>
      </w:tcPr>
    </w:tblStylePr>
    <w:tblStylePr w:type="firstCol">
      <w:rPr>
        <w:b/>
        <w:bCs/>
      </w:rPr>
    </w:tblStylePr>
    <w:tblStylePr w:type="lastCol">
      <w:rPr>
        <w:b/>
        <w:bCs/>
      </w:rPr>
    </w:tblStylePr>
    <w:tblStylePr w:type="band1Vert">
      <w:tblPr/>
      <w:tcPr>
        <w:shd w:val="clear" w:color="auto" w:fill="ECF3D6" w:themeFill="accent2" w:themeFillTint="33"/>
      </w:tcPr>
    </w:tblStylePr>
    <w:tblStylePr w:type="band1Horz">
      <w:tblPr/>
      <w:tcPr>
        <w:shd w:val="clear" w:color="auto" w:fill="ECF3D6" w:themeFill="accent2" w:themeFillTint="33"/>
      </w:tcPr>
    </w:tblStylePr>
  </w:style>
  <w:style w:type="table" w:styleId="Lijsttabel1licht-Accent3">
    <w:name w:val="List Table 1 Light Accent 3"/>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1193FF" w:themeColor="accent3" w:themeTint="99"/>
        </w:tcBorders>
      </w:tcPr>
    </w:tblStylePr>
    <w:tblStylePr w:type="lastRow">
      <w:rPr>
        <w:b/>
        <w:bCs/>
      </w:rPr>
      <w:tblPr/>
      <w:tcPr>
        <w:tcBorders>
          <w:top w:val="single" w:sz="4" w:space="0" w:color="1193FF" w:themeColor="accent3" w:themeTint="99"/>
        </w:tcBorders>
      </w:tcPr>
    </w:tblStylePr>
    <w:tblStylePr w:type="firstCol">
      <w:rPr>
        <w:b/>
        <w:bCs/>
      </w:rPr>
    </w:tblStylePr>
    <w:tblStylePr w:type="lastCol">
      <w:rPr>
        <w:b/>
        <w:bCs/>
      </w:rPr>
    </w:tblStylePr>
    <w:tblStylePr w:type="band1Vert">
      <w:tblPr/>
      <w:tcPr>
        <w:shd w:val="clear" w:color="auto" w:fill="AFDBFF" w:themeFill="accent3" w:themeFillTint="33"/>
      </w:tcPr>
    </w:tblStylePr>
    <w:tblStylePr w:type="band1Horz">
      <w:tblPr/>
      <w:tcPr>
        <w:shd w:val="clear" w:color="auto" w:fill="AFDBFF" w:themeFill="accent3" w:themeFillTint="33"/>
      </w:tcPr>
    </w:tblStylePr>
  </w:style>
  <w:style w:type="table" w:styleId="Lijsttabel1licht-Accent4">
    <w:name w:val="List Table 1 Light Accent 4"/>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52CCFF" w:themeColor="accent4" w:themeTint="99"/>
        </w:tcBorders>
      </w:tcPr>
    </w:tblStylePr>
    <w:tblStylePr w:type="lastRow">
      <w:rPr>
        <w:b/>
        <w:bCs/>
      </w:rPr>
      <w:tblPr/>
      <w:tcPr>
        <w:tcBorders>
          <w:top w:val="single" w:sz="4" w:space="0" w:color="52CCFF" w:themeColor="accent4" w:themeTint="99"/>
        </w:tcBorders>
      </w:tcPr>
    </w:tblStylePr>
    <w:tblStylePr w:type="firstCol">
      <w:rPr>
        <w:b/>
        <w:bCs/>
      </w:rPr>
    </w:tblStylePr>
    <w:tblStylePr w:type="lastCol">
      <w:rPr>
        <w:b/>
        <w:bCs/>
      </w:rPr>
    </w:tblStylePr>
    <w:tblStylePr w:type="band1Vert">
      <w:tblPr/>
      <w:tcPr>
        <w:shd w:val="clear" w:color="auto" w:fill="C5EEFF" w:themeFill="accent4" w:themeFillTint="33"/>
      </w:tcPr>
    </w:tblStylePr>
    <w:tblStylePr w:type="band1Horz">
      <w:tblPr/>
      <w:tcPr>
        <w:shd w:val="clear" w:color="auto" w:fill="C5EEFF" w:themeFill="accent4" w:themeFillTint="33"/>
      </w:tcPr>
    </w:tblStylePr>
  </w:style>
  <w:style w:type="table" w:styleId="Lijsttabel1licht-Accent5">
    <w:name w:val="List Table 1 Light Accent 5"/>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FF577F" w:themeColor="accent5" w:themeTint="99"/>
        </w:tcBorders>
      </w:tcPr>
    </w:tblStylePr>
    <w:tblStylePr w:type="lastRow">
      <w:rPr>
        <w:b/>
        <w:bCs/>
      </w:rPr>
      <w:tblPr/>
      <w:tcPr>
        <w:tcBorders>
          <w:top w:val="single" w:sz="4" w:space="0" w:color="FF577F" w:themeColor="accent5" w:themeTint="99"/>
        </w:tcBorders>
      </w:tcPr>
    </w:tblStylePr>
    <w:tblStylePr w:type="firstCol">
      <w:rPr>
        <w:b/>
        <w:bCs/>
      </w:rPr>
    </w:tblStylePr>
    <w:tblStylePr w:type="lastCol">
      <w:rPr>
        <w:b/>
        <w:bCs/>
      </w:rPr>
    </w:tblStylePr>
    <w:tblStylePr w:type="band1Vert">
      <w:tblPr/>
      <w:tcPr>
        <w:shd w:val="clear" w:color="auto" w:fill="FFC7D4" w:themeFill="accent5" w:themeFillTint="33"/>
      </w:tcPr>
    </w:tblStylePr>
    <w:tblStylePr w:type="band1Horz">
      <w:tblPr/>
      <w:tcPr>
        <w:shd w:val="clear" w:color="auto" w:fill="FFC7D4" w:themeFill="accent5" w:themeFillTint="33"/>
      </w:tcPr>
    </w:tblStylePr>
  </w:style>
  <w:style w:type="table" w:styleId="Lijsttabel1licht-Accent6">
    <w:name w:val="List Table 1 Light Accent 6"/>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C7DB84" w:themeColor="accent6" w:themeTint="99"/>
        </w:tcBorders>
      </w:tcPr>
    </w:tblStylePr>
    <w:tblStylePr w:type="lastRow">
      <w:rPr>
        <w:b/>
        <w:bCs/>
      </w:rPr>
      <w:tblPr/>
      <w:tcPr>
        <w:tcBorders>
          <w:top w:val="single" w:sz="4" w:space="0" w:color="C7DB84" w:themeColor="accent6" w:themeTint="99"/>
        </w:tcBorders>
      </w:tcPr>
    </w:tblStylePr>
    <w:tblStylePr w:type="firstCol">
      <w:rPr>
        <w:b/>
        <w:bCs/>
      </w:rPr>
    </w:tblStylePr>
    <w:tblStylePr w:type="lastCol">
      <w:rPr>
        <w:b/>
        <w:bCs/>
      </w:rPr>
    </w:tblStylePr>
    <w:tblStylePr w:type="band1Vert">
      <w:tblPr/>
      <w:tcPr>
        <w:shd w:val="clear" w:color="auto" w:fill="ECF3D6" w:themeFill="accent6" w:themeFillTint="33"/>
      </w:tcPr>
    </w:tblStylePr>
    <w:tblStylePr w:type="band1Horz">
      <w:tblPr/>
      <w:tcPr>
        <w:shd w:val="clear" w:color="auto" w:fill="ECF3D6" w:themeFill="accent6" w:themeFillTint="33"/>
      </w:tcPr>
    </w:tblStylePr>
  </w:style>
  <w:style w:type="table" w:styleId="Lijsttabel2">
    <w:name w:val="List Table 2"/>
    <w:basedOn w:val="Standaardtabel"/>
    <w:uiPriority w:val="47"/>
    <w:semiHidden/>
    <w:rsid w:val="0019042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semiHidden/>
    <w:rsid w:val="0019042B"/>
    <w:pPr>
      <w:spacing w:line="240" w:lineRule="auto"/>
    </w:pPr>
    <w:tblPr>
      <w:tblStyleRowBandSize w:val="1"/>
      <w:tblStyleColBandSize w:val="1"/>
      <w:tblBorders>
        <w:top w:val="single" w:sz="4" w:space="0" w:color="FF577F" w:themeColor="accent1" w:themeTint="99"/>
        <w:bottom w:val="single" w:sz="4" w:space="0" w:color="FF577F" w:themeColor="accent1" w:themeTint="99"/>
        <w:insideH w:val="single" w:sz="4" w:space="0" w:color="FF577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7D4" w:themeFill="accent1" w:themeFillTint="33"/>
      </w:tcPr>
    </w:tblStylePr>
    <w:tblStylePr w:type="band1Horz">
      <w:tblPr/>
      <w:tcPr>
        <w:shd w:val="clear" w:color="auto" w:fill="FFC7D4" w:themeFill="accent1" w:themeFillTint="33"/>
      </w:tcPr>
    </w:tblStylePr>
  </w:style>
  <w:style w:type="table" w:styleId="Lijsttabel2-Accent2">
    <w:name w:val="List Table 2 Accent 2"/>
    <w:basedOn w:val="Standaardtabel"/>
    <w:uiPriority w:val="47"/>
    <w:semiHidden/>
    <w:rsid w:val="0019042B"/>
    <w:pPr>
      <w:spacing w:line="240" w:lineRule="auto"/>
    </w:pPr>
    <w:tblPr>
      <w:tblStyleRowBandSize w:val="1"/>
      <w:tblStyleColBandSize w:val="1"/>
      <w:tblBorders>
        <w:top w:val="single" w:sz="4" w:space="0" w:color="C7DB84" w:themeColor="accent2" w:themeTint="99"/>
        <w:bottom w:val="single" w:sz="4" w:space="0" w:color="C7DB84" w:themeColor="accent2" w:themeTint="99"/>
        <w:insideH w:val="single" w:sz="4" w:space="0" w:color="C7DB8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3D6" w:themeFill="accent2" w:themeFillTint="33"/>
      </w:tcPr>
    </w:tblStylePr>
    <w:tblStylePr w:type="band1Horz">
      <w:tblPr/>
      <w:tcPr>
        <w:shd w:val="clear" w:color="auto" w:fill="ECF3D6" w:themeFill="accent2" w:themeFillTint="33"/>
      </w:tcPr>
    </w:tblStylePr>
  </w:style>
  <w:style w:type="table" w:styleId="Lijsttabel2-Accent3">
    <w:name w:val="List Table 2 Accent 3"/>
    <w:basedOn w:val="Standaardtabel"/>
    <w:uiPriority w:val="47"/>
    <w:semiHidden/>
    <w:rsid w:val="0019042B"/>
    <w:pPr>
      <w:spacing w:line="240" w:lineRule="auto"/>
    </w:pPr>
    <w:tblPr>
      <w:tblStyleRowBandSize w:val="1"/>
      <w:tblStyleColBandSize w:val="1"/>
      <w:tblBorders>
        <w:top w:val="single" w:sz="4" w:space="0" w:color="1193FF" w:themeColor="accent3" w:themeTint="99"/>
        <w:bottom w:val="single" w:sz="4" w:space="0" w:color="1193FF" w:themeColor="accent3" w:themeTint="99"/>
        <w:insideH w:val="single" w:sz="4" w:space="0" w:color="119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DBFF" w:themeFill="accent3" w:themeFillTint="33"/>
      </w:tcPr>
    </w:tblStylePr>
    <w:tblStylePr w:type="band1Horz">
      <w:tblPr/>
      <w:tcPr>
        <w:shd w:val="clear" w:color="auto" w:fill="AFDBFF" w:themeFill="accent3" w:themeFillTint="33"/>
      </w:tcPr>
    </w:tblStylePr>
  </w:style>
  <w:style w:type="table" w:styleId="Lijsttabel2-Accent4">
    <w:name w:val="List Table 2 Accent 4"/>
    <w:basedOn w:val="Standaardtabel"/>
    <w:uiPriority w:val="47"/>
    <w:semiHidden/>
    <w:rsid w:val="0019042B"/>
    <w:pPr>
      <w:spacing w:line="240" w:lineRule="auto"/>
    </w:pPr>
    <w:tblPr>
      <w:tblStyleRowBandSize w:val="1"/>
      <w:tblStyleColBandSize w:val="1"/>
      <w:tblBorders>
        <w:top w:val="single" w:sz="4" w:space="0" w:color="52CCFF" w:themeColor="accent4" w:themeTint="99"/>
        <w:bottom w:val="single" w:sz="4" w:space="0" w:color="52CCFF" w:themeColor="accent4" w:themeTint="99"/>
        <w:insideH w:val="single" w:sz="4" w:space="0" w:color="52CC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EEFF" w:themeFill="accent4" w:themeFillTint="33"/>
      </w:tcPr>
    </w:tblStylePr>
    <w:tblStylePr w:type="band1Horz">
      <w:tblPr/>
      <w:tcPr>
        <w:shd w:val="clear" w:color="auto" w:fill="C5EEFF" w:themeFill="accent4" w:themeFillTint="33"/>
      </w:tcPr>
    </w:tblStylePr>
  </w:style>
  <w:style w:type="table" w:styleId="Lijsttabel2-Accent5">
    <w:name w:val="List Table 2 Accent 5"/>
    <w:basedOn w:val="Standaardtabel"/>
    <w:uiPriority w:val="47"/>
    <w:semiHidden/>
    <w:rsid w:val="0019042B"/>
    <w:pPr>
      <w:spacing w:line="240" w:lineRule="auto"/>
    </w:pPr>
    <w:tblPr>
      <w:tblStyleRowBandSize w:val="1"/>
      <w:tblStyleColBandSize w:val="1"/>
      <w:tblBorders>
        <w:top w:val="single" w:sz="4" w:space="0" w:color="FF577F" w:themeColor="accent5" w:themeTint="99"/>
        <w:bottom w:val="single" w:sz="4" w:space="0" w:color="FF577F" w:themeColor="accent5" w:themeTint="99"/>
        <w:insideH w:val="single" w:sz="4" w:space="0" w:color="FF577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7D4" w:themeFill="accent5" w:themeFillTint="33"/>
      </w:tcPr>
    </w:tblStylePr>
    <w:tblStylePr w:type="band1Horz">
      <w:tblPr/>
      <w:tcPr>
        <w:shd w:val="clear" w:color="auto" w:fill="FFC7D4" w:themeFill="accent5" w:themeFillTint="33"/>
      </w:tcPr>
    </w:tblStylePr>
  </w:style>
  <w:style w:type="table" w:styleId="Lijsttabel2-Accent6">
    <w:name w:val="List Table 2 Accent 6"/>
    <w:basedOn w:val="Standaardtabel"/>
    <w:uiPriority w:val="47"/>
    <w:semiHidden/>
    <w:rsid w:val="0019042B"/>
    <w:pPr>
      <w:spacing w:line="240" w:lineRule="auto"/>
    </w:pPr>
    <w:tblPr>
      <w:tblStyleRowBandSize w:val="1"/>
      <w:tblStyleColBandSize w:val="1"/>
      <w:tblBorders>
        <w:top w:val="single" w:sz="4" w:space="0" w:color="C7DB84" w:themeColor="accent6" w:themeTint="99"/>
        <w:bottom w:val="single" w:sz="4" w:space="0" w:color="C7DB84" w:themeColor="accent6" w:themeTint="99"/>
        <w:insideH w:val="single" w:sz="4" w:space="0" w:color="C7DB8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3D6" w:themeFill="accent6" w:themeFillTint="33"/>
      </w:tcPr>
    </w:tblStylePr>
    <w:tblStylePr w:type="band1Horz">
      <w:tblPr/>
      <w:tcPr>
        <w:shd w:val="clear" w:color="auto" w:fill="ECF3D6" w:themeFill="accent6" w:themeFillTint="33"/>
      </w:tcPr>
    </w:tblStylePr>
  </w:style>
  <w:style w:type="table" w:styleId="Lijsttabel3">
    <w:name w:val="List Table 3"/>
    <w:basedOn w:val="Standaardtabel"/>
    <w:uiPriority w:val="48"/>
    <w:semiHidden/>
    <w:rsid w:val="0019042B"/>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semiHidden/>
    <w:rsid w:val="0019042B"/>
    <w:pPr>
      <w:spacing w:line="240" w:lineRule="auto"/>
    </w:pPr>
    <w:tblPr>
      <w:tblStyleRowBandSize w:val="1"/>
      <w:tblStyleColBandSize w:val="1"/>
      <w:tblBorders>
        <w:top w:val="single" w:sz="4" w:space="0" w:color="E70038" w:themeColor="accent1"/>
        <w:left w:val="single" w:sz="4" w:space="0" w:color="E70038" w:themeColor="accent1"/>
        <w:bottom w:val="single" w:sz="4" w:space="0" w:color="E70038" w:themeColor="accent1"/>
        <w:right w:val="single" w:sz="4" w:space="0" w:color="E70038" w:themeColor="accent1"/>
      </w:tblBorders>
    </w:tblPr>
    <w:tblStylePr w:type="firstRow">
      <w:rPr>
        <w:b/>
        <w:bCs/>
        <w:color w:val="FFFFFF" w:themeColor="background1"/>
      </w:rPr>
      <w:tblPr/>
      <w:tcPr>
        <w:shd w:val="clear" w:color="auto" w:fill="E70038" w:themeFill="accent1"/>
      </w:tcPr>
    </w:tblStylePr>
    <w:tblStylePr w:type="lastRow">
      <w:rPr>
        <w:b/>
        <w:bCs/>
      </w:rPr>
      <w:tblPr/>
      <w:tcPr>
        <w:tcBorders>
          <w:top w:val="double" w:sz="4" w:space="0" w:color="E700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0038" w:themeColor="accent1"/>
          <w:right w:val="single" w:sz="4" w:space="0" w:color="E70038" w:themeColor="accent1"/>
        </w:tcBorders>
      </w:tcPr>
    </w:tblStylePr>
    <w:tblStylePr w:type="band1Horz">
      <w:tblPr/>
      <w:tcPr>
        <w:tcBorders>
          <w:top w:val="single" w:sz="4" w:space="0" w:color="E70038" w:themeColor="accent1"/>
          <w:bottom w:val="single" w:sz="4" w:space="0" w:color="E700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0038" w:themeColor="accent1"/>
          <w:left w:val="nil"/>
        </w:tcBorders>
      </w:tcPr>
    </w:tblStylePr>
    <w:tblStylePr w:type="swCell">
      <w:tblPr/>
      <w:tcPr>
        <w:tcBorders>
          <w:top w:val="double" w:sz="4" w:space="0" w:color="E70038" w:themeColor="accent1"/>
          <w:right w:val="nil"/>
        </w:tcBorders>
      </w:tcPr>
    </w:tblStylePr>
  </w:style>
  <w:style w:type="table" w:styleId="Lijsttabel3-Accent2">
    <w:name w:val="List Table 3 Accent 2"/>
    <w:basedOn w:val="Standaardtabel"/>
    <w:uiPriority w:val="48"/>
    <w:semiHidden/>
    <w:rsid w:val="0019042B"/>
    <w:pPr>
      <w:spacing w:line="240" w:lineRule="auto"/>
    </w:pPr>
    <w:tblPr>
      <w:tblStyleRowBandSize w:val="1"/>
      <w:tblStyleColBandSize w:val="1"/>
      <w:tblBorders>
        <w:top w:val="single" w:sz="4" w:space="0" w:color="A1C037" w:themeColor="accent2"/>
        <w:left w:val="single" w:sz="4" w:space="0" w:color="A1C037" w:themeColor="accent2"/>
        <w:bottom w:val="single" w:sz="4" w:space="0" w:color="A1C037" w:themeColor="accent2"/>
        <w:right w:val="single" w:sz="4" w:space="0" w:color="A1C037" w:themeColor="accent2"/>
      </w:tblBorders>
    </w:tblPr>
    <w:tblStylePr w:type="firstRow">
      <w:rPr>
        <w:b/>
        <w:bCs/>
        <w:color w:val="FFFFFF" w:themeColor="background1"/>
      </w:rPr>
      <w:tblPr/>
      <w:tcPr>
        <w:shd w:val="clear" w:color="auto" w:fill="A1C037" w:themeFill="accent2"/>
      </w:tcPr>
    </w:tblStylePr>
    <w:tblStylePr w:type="lastRow">
      <w:rPr>
        <w:b/>
        <w:bCs/>
      </w:rPr>
      <w:tblPr/>
      <w:tcPr>
        <w:tcBorders>
          <w:top w:val="double" w:sz="4" w:space="0" w:color="A1C0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C037" w:themeColor="accent2"/>
          <w:right w:val="single" w:sz="4" w:space="0" w:color="A1C037" w:themeColor="accent2"/>
        </w:tcBorders>
      </w:tcPr>
    </w:tblStylePr>
    <w:tblStylePr w:type="band1Horz">
      <w:tblPr/>
      <w:tcPr>
        <w:tcBorders>
          <w:top w:val="single" w:sz="4" w:space="0" w:color="A1C037" w:themeColor="accent2"/>
          <w:bottom w:val="single" w:sz="4" w:space="0" w:color="A1C0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C037" w:themeColor="accent2"/>
          <w:left w:val="nil"/>
        </w:tcBorders>
      </w:tcPr>
    </w:tblStylePr>
    <w:tblStylePr w:type="swCell">
      <w:tblPr/>
      <w:tcPr>
        <w:tcBorders>
          <w:top w:val="double" w:sz="4" w:space="0" w:color="A1C037" w:themeColor="accent2"/>
          <w:right w:val="nil"/>
        </w:tcBorders>
      </w:tcPr>
    </w:tblStylePr>
  </w:style>
  <w:style w:type="table" w:styleId="Lijsttabel3-Accent3">
    <w:name w:val="List Table 3 Accent 3"/>
    <w:basedOn w:val="Standaardtabel"/>
    <w:uiPriority w:val="48"/>
    <w:semiHidden/>
    <w:rsid w:val="0019042B"/>
    <w:pPr>
      <w:spacing w:line="240" w:lineRule="auto"/>
    </w:pPr>
    <w:tblPr>
      <w:tblStyleRowBandSize w:val="1"/>
      <w:tblStyleColBandSize w:val="1"/>
      <w:tblBorders>
        <w:top w:val="single" w:sz="4" w:space="0" w:color="003F72" w:themeColor="accent3"/>
        <w:left w:val="single" w:sz="4" w:space="0" w:color="003F72" w:themeColor="accent3"/>
        <w:bottom w:val="single" w:sz="4" w:space="0" w:color="003F72" w:themeColor="accent3"/>
        <w:right w:val="single" w:sz="4" w:space="0" w:color="003F72" w:themeColor="accent3"/>
      </w:tblBorders>
    </w:tblPr>
    <w:tblStylePr w:type="firstRow">
      <w:rPr>
        <w:b/>
        <w:bCs/>
        <w:color w:val="FFFFFF" w:themeColor="background1"/>
      </w:rPr>
      <w:tblPr/>
      <w:tcPr>
        <w:shd w:val="clear" w:color="auto" w:fill="003F72" w:themeFill="accent3"/>
      </w:tcPr>
    </w:tblStylePr>
    <w:tblStylePr w:type="lastRow">
      <w:rPr>
        <w:b/>
        <w:bCs/>
      </w:rPr>
      <w:tblPr/>
      <w:tcPr>
        <w:tcBorders>
          <w:top w:val="double" w:sz="4" w:space="0" w:color="003F7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F72" w:themeColor="accent3"/>
          <w:right w:val="single" w:sz="4" w:space="0" w:color="003F72" w:themeColor="accent3"/>
        </w:tcBorders>
      </w:tcPr>
    </w:tblStylePr>
    <w:tblStylePr w:type="band1Horz">
      <w:tblPr/>
      <w:tcPr>
        <w:tcBorders>
          <w:top w:val="single" w:sz="4" w:space="0" w:color="003F72" w:themeColor="accent3"/>
          <w:bottom w:val="single" w:sz="4" w:space="0" w:color="003F7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F72" w:themeColor="accent3"/>
          <w:left w:val="nil"/>
        </w:tcBorders>
      </w:tcPr>
    </w:tblStylePr>
    <w:tblStylePr w:type="swCell">
      <w:tblPr/>
      <w:tcPr>
        <w:tcBorders>
          <w:top w:val="double" w:sz="4" w:space="0" w:color="003F72" w:themeColor="accent3"/>
          <w:right w:val="nil"/>
        </w:tcBorders>
      </w:tcPr>
    </w:tblStylePr>
  </w:style>
  <w:style w:type="table" w:styleId="Lijsttabel3-Accent4">
    <w:name w:val="List Table 3 Accent 4"/>
    <w:basedOn w:val="Standaardtabel"/>
    <w:uiPriority w:val="48"/>
    <w:semiHidden/>
    <w:rsid w:val="0019042B"/>
    <w:pPr>
      <w:spacing w:line="240" w:lineRule="auto"/>
    </w:pPr>
    <w:tblPr>
      <w:tblStyleRowBandSize w:val="1"/>
      <w:tblStyleColBandSize w:val="1"/>
      <w:tblBorders>
        <w:top w:val="single" w:sz="4" w:space="0" w:color="009EDE" w:themeColor="accent4"/>
        <w:left w:val="single" w:sz="4" w:space="0" w:color="009EDE" w:themeColor="accent4"/>
        <w:bottom w:val="single" w:sz="4" w:space="0" w:color="009EDE" w:themeColor="accent4"/>
        <w:right w:val="single" w:sz="4" w:space="0" w:color="009EDE" w:themeColor="accent4"/>
      </w:tblBorders>
    </w:tblPr>
    <w:tblStylePr w:type="firstRow">
      <w:rPr>
        <w:b/>
        <w:bCs/>
        <w:color w:val="FFFFFF" w:themeColor="background1"/>
      </w:rPr>
      <w:tblPr/>
      <w:tcPr>
        <w:shd w:val="clear" w:color="auto" w:fill="009EDE" w:themeFill="accent4"/>
      </w:tcPr>
    </w:tblStylePr>
    <w:tblStylePr w:type="lastRow">
      <w:rPr>
        <w:b/>
        <w:bCs/>
      </w:rPr>
      <w:tblPr/>
      <w:tcPr>
        <w:tcBorders>
          <w:top w:val="double" w:sz="4" w:space="0" w:color="009ED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EDE" w:themeColor="accent4"/>
          <w:right w:val="single" w:sz="4" w:space="0" w:color="009EDE" w:themeColor="accent4"/>
        </w:tcBorders>
      </w:tcPr>
    </w:tblStylePr>
    <w:tblStylePr w:type="band1Horz">
      <w:tblPr/>
      <w:tcPr>
        <w:tcBorders>
          <w:top w:val="single" w:sz="4" w:space="0" w:color="009EDE" w:themeColor="accent4"/>
          <w:bottom w:val="single" w:sz="4" w:space="0" w:color="009ED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EDE" w:themeColor="accent4"/>
          <w:left w:val="nil"/>
        </w:tcBorders>
      </w:tcPr>
    </w:tblStylePr>
    <w:tblStylePr w:type="swCell">
      <w:tblPr/>
      <w:tcPr>
        <w:tcBorders>
          <w:top w:val="double" w:sz="4" w:space="0" w:color="009EDE" w:themeColor="accent4"/>
          <w:right w:val="nil"/>
        </w:tcBorders>
      </w:tcPr>
    </w:tblStylePr>
  </w:style>
  <w:style w:type="table" w:styleId="Lijsttabel3-Accent5">
    <w:name w:val="List Table 3 Accent 5"/>
    <w:basedOn w:val="Standaardtabel"/>
    <w:uiPriority w:val="48"/>
    <w:semiHidden/>
    <w:rsid w:val="0019042B"/>
    <w:pPr>
      <w:spacing w:line="240" w:lineRule="auto"/>
    </w:pPr>
    <w:tblPr>
      <w:tblStyleRowBandSize w:val="1"/>
      <w:tblStyleColBandSize w:val="1"/>
      <w:tblBorders>
        <w:top w:val="single" w:sz="4" w:space="0" w:color="E70038" w:themeColor="accent5"/>
        <w:left w:val="single" w:sz="4" w:space="0" w:color="E70038" w:themeColor="accent5"/>
        <w:bottom w:val="single" w:sz="4" w:space="0" w:color="E70038" w:themeColor="accent5"/>
        <w:right w:val="single" w:sz="4" w:space="0" w:color="E70038" w:themeColor="accent5"/>
      </w:tblBorders>
    </w:tblPr>
    <w:tblStylePr w:type="firstRow">
      <w:rPr>
        <w:b/>
        <w:bCs/>
        <w:color w:val="FFFFFF" w:themeColor="background1"/>
      </w:rPr>
      <w:tblPr/>
      <w:tcPr>
        <w:shd w:val="clear" w:color="auto" w:fill="E70038" w:themeFill="accent5"/>
      </w:tcPr>
    </w:tblStylePr>
    <w:tblStylePr w:type="lastRow">
      <w:rPr>
        <w:b/>
        <w:bCs/>
      </w:rPr>
      <w:tblPr/>
      <w:tcPr>
        <w:tcBorders>
          <w:top w:val="double" w:sz="4" w:space="0" w:color="E700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0038" w:themeColor="accent5"/>
          <w:right w:val="single" w:sz="4" w:space="0" w:color="E70038" w:themeColor="accent5"/>
        </w:tcBorders>
      </w:tcPr>
    </w:tblStylePr>
    <w:tblStylePr w:type="band1Horz">
      <w:tblPr/>
      <w:tcPr>
        <w:tcBorders>
          <w:top w:val="single" w:sz="4" w:space="0" w:color="E70038" w:themeColor="accent5"/>
          <w:bottom w:val="single" w:sz="4" w:space="0" w:color="E700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0038" w:themeColor="accent5"/>
          <w:left w:val="nil"/>
        </w:tcBorders>
      </w:tcPr>
    </w:tblStylePr>
    <w:tblStylePr w:type="swCell">
      <w:tblPr/>
      <w:tcPr>
        <w:tcBorders>
          <w:top w:val="double" w:sz="4" w:space="0" w:color="E70038" w:themeColor="accent5"/>
          <w:right w:val="nil"/>
        </w:tcBorders>
      </w:tcPr>
    </w:tblStylePr>
  </w:style>
  <w:style w:type="table" w:styleId="Lijsttabel3-Accent6">
    <w:name w:val="List Table 3 Accent 6"/>
    <w:basedOn w:val="Standaardtabel"/>
    <w:uiPriority w:val="48"/>
    <w:semiHidden/>
    <w:rsid w:val="0019042B"/>
    <w:pPr>
      <w:spacing w:line="240" w:lineRule="auto"/>
    </w:pPr>
    <w:tblPr>
      <w:tblStyleRowBandSize w:val="1"/>
      <w:tblStyleColBandSize w:val="1"/>
      <w:tblBorders>
        <w:top w:val="single" w:sz="4" w:space="0" w:color="A1C037" w:themeColor="accent6"/>
        <w:left w:val="single" w:sz="4" w:space="0" w:color="A1C037" w:themeColor="accent6"/>
        <w:bottom w:val="single" w:sz="4" w:space="0" w:color="A1C037" w:themeColor="accent6"/>
        <w:right w:val="single" w:sz="4" w:space="0" w:color="A1C037" w:themeColor="accent6"/>
      </w:tblBorders>
    </w:tblPr>
    <w:tblStylePr w:type="firstRow">
      <w:rPr>
        <w:b/>
        <w:bCs/>
        <w:color w:val="FFFFFF" w:themeColor="background1"/>
      </w:rPr>
      <w:tblPr/>
      <w:tcPr>
        <w:shd w:val="clear" w:color="auto" w:fill="A1C037" w:themeFill="accent6"/>
      </w:tcPr>
    </w:tblStylePr>
    <w:tblStylePr w:type="lastRow">
      <w:rPr>
        <w:b/>
        <w:bCs/>
      </w:rPr>
      <w:tblPr/>
      <w:tcPr>
        <w:tcBorders>
          <w:top w:val="double" w:sz="4" w:space="0" w:color="A1C03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C037" w:themeColor="accent6"/>
          <w:right w:val="single" w:sz="4" w:space="0" w:color="A1C037" w:themeColor="accent6"/>
        </w:tcBorders>
      </w:tcPr>
    </w:tblStylePr>
    <w:tblStylePr w:type="band1Horz">
      <w:tblPr/>
      <w:tcPr>
        <w:tcBorders>
          <w:top w:val="single" w:sz="4" w:space="0" w:color="A1C037" w:themeColor="accent6"/>
          <w:bottom w:val="single" w:sz="4" w:space="0" w:color="A1C03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C037" w:themeColor="accent6"/>
          <w:left w:val="nil"/>
        </w:tcBorders>
      </w:tcPr>
    </w:tblStylePr>
    <w:tblStylePr w:type="swCell">
      <w:tblPr/>
      <w:tcPr>
        <w:tcBorders>
          <w:top w:val="double" w:sz="4" w:space="0" w:color="A1C037" w:themeColor="accent6"/>
          <w:right w:val="nil"/>
        </w:tcBorders>
      </w:tcPr>
    </w:tblStylePr>
  </w:style>
  <w:style w:type="table" w:styleId="Lijsttabel4">
    <w:name w:val="List Table 4"/>
    <w:basedOn w:val="Standaardtabel"/>
    <w:uiPriority w:val="49"/>
    <w:semiHidden/>
    <w:rsid w:val="0019042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semiHidden/>
    <w:rsid w:val="0019042B"/>
    <w:pPr>
      <w:spacing w:line="240" w:lineRule="auto"/>
    </w:pPr>
    <w:tblPr>
      <w:tblStyleRowBandSize w:val="1"/>
      <w:tblStyleColBandSize w:val="1"/>
      <w:tblBorders>
        <w:top w:val="single" w:sz="4" w:space="0" w:color="FF577F" w:themeColor="accent1" w:themeTint="99"/>
        <w:left w:val="single" w:sz="4" w:space="0" w:color="FF577F" w:themeColor="accent1" w:themeTint="99"/>
        <w:bottom w:val="single" w:sz="4" w:space="0" w:color="FF577F" w:themeColor="accent1" w:themeTint="99"/>
        <w:right w:val="single" w:sz="4" w:space="0" w:color="FF577F" w:themeColor="accent1" w:themeTint="99"/>
        <w:insideH w:val="single" w:sz="4" w:space="0" w:color="FF577F" w:themeColor="accent1" w:themeTint="99"/>
      </w:tblBorders>
    </w:tblPr>
    <w:tblStylePr w:type="firstRow">
      <w:rPr>
        <w:b/>
        <w:bCs/>
        <w:color w:val="FFFFFF" w:themeColor="background1"/>
      </w:rPr>
      <w:tblPr/>
      <w:tcPr>
        <w:tcBorders>
          <w:top w:val="single" w:sz="4" w:space="0" w:color="E70038" w:themeColor="accent1"/>
          <w:left w:val="single" w:sz="4" w:space="0" w:color="E70038" w:themeColor="accent1"/>
          <w:bottom w:val="single" w:sz="4" w:space="0" w:color="E70038" w:themeColor="accent1"/>
          <w:right w:val="single" w:sz="4" w:space="0" w:color="E70038" w:themeColor="accent1"/>
          <w:insideH w:val="nil"/>
        </w:tcBorders>
        <w:shd w:val="clear" w:color="auto" w:fill="E70038" w:themeFill="accent1"/>
      </w:tcPr>
    </w:tblStylePr>
    <w:tblStylePr w:type="lastRow">
      <w:rPr>
        <w:b/>
        <w:bCs/>
      </w:rPr>
      <w:tblPr/>
      <w:tcPr>
        <w:tcBorders>
          <w:top w:val="double" w:sz="4" w:space="0" w:color="FF577F" w:themeColor="accent1" w:themeTint="99"/>
        </w:tcBorders>
      </w:tcPr>
    </w:tblStylePr>
    <w:tblStylePr w:type="firstCol">
      <w:rPr>
        <w:b/>
        <w:bCs/>
      </w:rPr>
    </w:tblStylePr>
    <w:tblStylePr w:type="lastCol">
      <w:rPr>
        <w:b/>
        <w:bCs/>
      </w:rPr>
    </w:tblStylePr>
    <w:tblStylePr w:type="band1Vert">
      <w:tblPr/>
      <w:tcPr>
        <w:shd w:val="clear" w:color="auto" w:fill="FFC7D4" w:themeFill="accent1" w:themeFillTint="33"/>
      </w:tcPr>
    </w:tblStylePr>
    <w:tblStylePr w:type="band1Horz">
      <w:tblPr/>
      <w:tcPr>
        <w:shd w:val="clear" w:color="auto" w:fill="FFC7D4" w:themeFill="accent1" w:themeFillTint="33"/>
      </w:tcPr>
    </w:tblStylePr>
  </w:style>
  <w:style w:type="table" w:styleId="Lijsttabel4-Accent2">
    <w:name w:val="List Table 4 Accent 2"/>
    <w:basedOn w:val="Standaardtabel"/>
    <w:uiPriority w:val="49"/>
    <w:semiHidden/>
    <w:rsid w:val="0019042B"/>
    <w:pPr>
      <w:spacing w:line="240" w:lineRule="auto"/>
    </w:pPr>
    <w:tblPr>
      <w:tblStyleRowBandSize w:val="1"/>
      <w:tblStyleColBandSize w:val="1"/>
      <w:tblBorders>
        <w:top w:val="single" w:sz="4" w:space="0" w:color="C7DB84" w:themeColor="accent2" w:themeTint="99"/>
        <w:left w:val="single" w:sz="4" w:space="0" w:color="C7DB84" w:themeColor="accent2" w:themeTint="99"/>
        <w:bottom w:val="single" w:sz="4" w:space="0" w:color="C7DB84" w:themeColor="accent2" w:themeTint="99"/>
        <w:right w:val="single" w:sz="4" w:space="0" w:color="C7DB84" w:themeColor="accent2" w:themeTint="99"/>
        <w:insideH w:val="single" w:sz="4" w:space="0" w:color="C7DB84" w:themeColor="accent2" w:themeTint="99"/>
      </w:tblBorders>
    </w:tblPr>
    <w:tblStylePr w:type="firstRow">
      <w:rPr>
        <w:b/>
        <w:bCs/>
        <w:color w:val="FFFFFF" w:themeColor="background1"/>
      </w:rPr>
      <w:tblPr/>
      <w:tcPr>
        <w:tcBorders>
          <w:top w:val="single" w:sz="4" w:space="0" w:color="A1C037" w:themeColor="accent2"/>
          <w:left w:val="single" w:sz="4" w:space="0" w:color="A1C037" w:themeColor="accent2"/>
          <w:bottom w:val="single" w:sz="4" w:space="0" w:color="A1C037" w:themeColor="accent2"/>
          <w:right w:val="single" w:sz="4" w:space="0" w:color="A1C037" w:themeColor="accent2"/>
          <w:insideH w:val="nil"/>
        </w:tcBorders>
        <w:shd w:val="clear" w:color="auto" w:fill="A1C037" w:themeFill="accent2"/>
      </w:tcPr>
    </w:tblStylePr>
    <w:tblStylePr w:type="lastRow">
      <w:rPr>
        <w:b/>
        <w:bCs/>
      </w:rPr>
      <w:tblPr/>
      <w:tcPr>
        <w:tcBorders>
          <w:top w:val="double" w:sz="4" w:space="0" w:color="C7DB84" w:themeColor="accent2" w:themeTint="99"/>
        </w:tcBorders>
      </w:tcPr>
    </w:tblStylePr>
    <w:tblStylePr w:type="firstCol">
      <w:rPr>
        <w:b/>
        <w:bCs/>
      </w:rPr>
    </w:tblStylePr>
    <w:tblStylePr w:type="lastCol">
      <w:rPr>
        <w:b/>
        <w:bCs/>
      </w:rPr>
    </w:tblStylePr>
    <w:tblStylePr w:type="band1Vert">
      <w:tblPr/>
      <w:tcPr>
        <w:shd w:val="clear" w:color="auto" w:fill="ECF3D6" w:themeFill="accent2" w:themeFillTint="33"/>
      </w:tcPr>
    </w:tblStylePr>
    <w:tblStylePr w:type="band1Horz">
      <w:tblPr/>
      <w:tcPr>
        <w:shd w:val="clear" w:color="auto" w:fill="ECF3D6" w:themeFill="accent2" w:themeFillTint="33"/>
      </w:tcPr>
    </w:tblStylePr>
  </w:style>
  <w:style w:type="table" w:styleId="Lijsttabel4-Accent3">
    <w:name w:val="List Table 4 Accent 3"/>
    <w:basedOn w:val="Standaardtabel"/>
    <w:uiPriority w:val="49"/>
    <w:semiHidden/>
    <w:rsid w:val="0019042B"/>
    <w:pPr>
      <w:spacing w:line="240" w:lineRule="auto"/>
    </w:pPr>
    <w:tblPr>
      <w:tblStyleRowBandSize w:val="1"/>
      <w:tblStyleColBandSize w:val="1"/>
      <w:tblBorders>
        <w:top w:val="single" w:sz="4" w:space="0" w:color="1193FF" w:themeColor="accent3" w:themeTint="99"/>
        <w:left w:val="single" w:sz="4" w:space="0" w:color="1193FF" w:themeColor="accent3" w:themeTint="99"/>
        <w:bottom w:val="single" w:sz="4" w:space="0" w:color="1193FF" w:themeColor="accent3" w:themeTint="99"/>
        <w:right w:val="single" w:sz="4" w:space="0" w:color="1193FF" w:themeColor="accent3" w:themeTint="99"/>
        <w:insideH w:val="single" w:sz="4" w:space="0" w:color="1193FF" w:themeColor="accent3" w:themeTint="99"/>
      </w:tblBorders>
    </w:tblPr>
    <w:tblStylePr w:type="firstRow">
      <w:rPr>
        <w:b/>
        <w:bCs/>
        <w:color w:val="FFFFFF" w:themeColor="background1"/>
      </w:rPr>
      <w:tblPr/>
      <w:tcPr>
        <w:tcBorders>
          <w:top w:val="single" w:sz="4" w:space="0" w:color="003F72" w:themeColor="accent3"/>
          <w:left w:val="single" w:sz="4" w:space="0" w:color="003F72" w:themeColor="accent3"/>
          <w:bottom w:val="single" w:sz="4" w:space="0" w:color="003F72" w:themeColor="accent3"/>
          <w:right w:val="single" w:sz="4" w:space="0" w:color="003F72" w:themeColor="accent3"/>
          <w:insideH w:val="nil"/>
        </w:tcBorders>
        <w:shd w:val="clear" w:color="auto" w:fill="003F72" w:themeFill="accent3"/>
      </w:tcPr>
    </w:tblStylePr>
    <w:tblStylePr w:type="lastRow">
      <w:rPr>
        <w:b/>
        <w:bCs/>
      </w:rPr>
      <w:tblPr/>
      <w:tcPr>
        <w:tcBorders>
          <w:top w:val="double" w:sz="4" w:space="0" w:color="1193FF" w:themeColor="accent3" w:themeTint="99"/>
        </w:tcBorders>
      </w:tcPr>
    </w:tblStylePr>
    <w:tblStylePr w:type="firstCol">
      <w:rPr>
        <w:b/>
        <w:bCs/>
      </w:rPr>
    </w:tblStylePr>
    <w:tblStylePr w:type="lastCol">
      <w:rPr>
        <w:b/>
        <w:bCs/>
      </w:rPr>
    </w:tblStylePr>
    <w:tblStylePr w:type="band1Vert">
      <w:tblPr/>
      <w:tcPr>
        <w:shd w:val="clear" w:color="auto" w:fill="AFDBFF" w:themeFill="accent3" w:themeFillTint="33"/>
      </w:tcPr>
    </w:tblStylePr>
    <w:tblStylePr w:type="band1Horz">
      <w:tblPr/>
      <w:tcPr>
        <w:shd w:val="clear" w:color="auto" w:fill="AFDBFF" w:themeFill="accent3" w:themeFillTint="33"/>
      </w:tcPr>
    </w:tblStylePr>
  </w:style>
  <w:style w:type="table" w:styleId="Lijsttabel4-Accent4">
    <w:name w:val="List Table 4 Accent 4"/>
    <w:basedOn w:val="Standaardtabel"/>
    <w:uiPriority w:val="49"/>
    <w:semiHidden/>
    <w:rsid w:val="0019042B"/>
    <w:pPr>
      <w:spacing w:line="240" w:lineRule="auto"/>
    </w:pPr>
    <w:tblPr>
      <w:tblStyleRowBandSize w:val="1"/>
      <w:tblStyleColBandSize w:val="1"/>
      <w:tblBorders>
        <w:top w:val="single" w:sz="4" w:space="0" w:color="52CCFF" w:themeColor="accent4" w:themeTint="99"/>
        <w:left w:val="single" w:sz="4" w:space="0" w:color="52CCFF" w:themeColor="accent4" w:themeTint="99"/>
        <w:bottom w:val="single" w:sz="4" w:space="0" w:color="52CCFF" w:themeColor="accent4" w:themeTint="99"/>
        <w:right w:val="single" w:sz="4" w:space="0" w:color="52CCFF" w:themeColor="accent4" w:themeTint="99"/>
        <w:insideH w:val="single" w:sz="4" w:space="0" w:color="52CCFF" w:themeColor="accent4" w:themeTint="99"/>
      </w:tblBorders>
    </w:tblPr>
    <w:tblStylePr w:type="firstRow">
      <w:rPr>
        <w:b/>
        <w:bCs/>
        <w:color w:val="FFFFFF" w:themeColor="background1"/>
      </w:rPr>
      <w:tblPr/>
      <w:tcPr>
        <w:tcBorders>
          <w:top w:val="single" w:sz="4" w:space="0" w:color="009EDE" w:themeColor="accent4"/>
          <w:left w:val="single" w:sz="4" w:space="0" w:color="009EDE" w:themeColor="accent4"/>
          <w:bottom w:val="single" w:sz="4" w:space="0" w:color="009EDE" w:themeColor="accent4"/>
          <w:right w:val="single" w:sz="4" w:space="0" w:color="009EDE" w:themeColor="accent4"/>
          <w:insideH w:val="nil"/>
        </w:tcBorders>
        <w:shd w:val="clear" w:color="auto" w:fill="009EDE" w:themeFill="accent4"/>
      </w:tcPr>
    </w:tblStylePr>
    <w:tblStylePr w:type="lastRow">
      <w:rPr>
        <w:b/>
        <w:bCs/>
      </w:rPr>
      <w:tblPr/>
      <w:tcPr>
        <w:tcBorders>
          <w:top w:val="double" w:sz="4" w:space="0" w:color="52CCFF" w:themeColor="accent4" w:themeTint="99"/>
        </w:tcBorders>
      </w:tcPr>
    </w:tblStylePr>
    <w:tblStylePr w:type="firstCol">
      <w:rPr>
        <w:b/>
        <w:bCs/>
      </w:rPr>
    </w:tblStylePr>
    <w:tblStylePr w:type="lastCol">
      <w:rPr>
        <w:b/>
        <w:bCs/>
      </w:rPr>
    </w:tblStylePr>
    <w:tblStylePr w:type="band1Vert">
      <w:tblPr/>
      <w:tcPr>
        <w:shd w:val="clear" w:color="auto" w:fill="C5EEFF" w:themeFill="accent4" w:themeFillTint="33"/>
      </w:tcPr>
    </w:tblStylePr>
    <w:tblStylePr w:type="band1Horz">
      <w:tblPr/>
      <w:tcPr>
        <w:shd w:val="clear" w:color="auto" w:fill="C5EEFF" w:themeFill="accent4" w:themeFillTint="33"/>
      </w:tcPr>
    </w:tblStylePr>
  </w:style>
  <w:style w:type="table" w:styleId="Lijsttabel4-Accent5">
    <w:name w:val="List Table 4 Accent 5"/>
    <w:basedOn w:val="Standaardtabel"/>
    <w:uiPriority w:val="49"/>
    <w:semiHidden/>
    <w:rsid w:val="0019042B"/>
    <w:pPr>
      <w:spacing w:line="240" w:lineRule="auto"/>
    </w:pPr>
    <w:tblPr>
      <w:tblStyleRowBandSize w:val="1"/>
      <w:tblStyleColBandSize w:val="1"/>
      <w:tblBorders>
        <w:top w:val="single" w:sz="4" w:space="0" w:color="FF577F" w:themeColor="accent5" w:themeTint="99"/>
        <w:left w:val="single" w:sz="4" w:space="0" w:color="FF577F" w:themeColor="accent5" w:themeTint="99"/>
        <w:bottom w:val="single" w:sz="4" w:space="0" w:color="FF577F" w:themeColor="accent5" w:themeTint="99"/>
        <w:right w:val="single" w:sz="4" w:space="0" w:color="FF577F" w:themeColor="accent5" w:themeTint="99"/>
        <w:insideH w:val="single" w:sz="4" w:space="0" w:color="FF577F" w:themeColor="accent5" w:themeTint="99"/>
      </w:tblBorders>
    </w:tblPr>
    <w:tblStylePr w:type="firstRow">
      <w:rPr>
        <w:b/>
        <w:bCs/>
        <w:color w:val="FFFFFF" w:themeColor="background1"/>
      </w:rPr>
      <w:tblPr/>
      <w:tcPr>
        <w:tcBorders>
          <w:top w:val="single" w:sz="4" w:space="0" w:color="E70038" w:themeColor="accent5"/>
          <w:left w:val="single" w:sz="4" w:space="0" w:color="E70038" w:themeColor="accent5"/>
          <w:bottom w:val="single" w:sz="4" w:space="0" w:color="E70038" w:themeColor="accent5"/>
          <w:right w:val="single" w:sz="4" w:space="0" w:color="E70038" w:themeColor="accent5"/>
          <w:insideH w:val="nil"/>
        </w:tcBorders>
        <w:shd w:val="clear" w:color="auto" w:fill="E70038" w:themeFill="accent5"/>
      </w:tcPr>
    </w:tblStylePr>
    <w:tblStylePr w:type="lastRow">
      <w:rPr>
        <w:b/>
        <w:bCs/>
      </w:rPr>
      <w:tblPr/>
      <w:tcPr>
        <w:tcBorders>
          <w:top w:val="double" w:sz="4" w:space="0" w:color="FF577F" w:themeColor="accent5" w:themeTint="99"/>
        </w:tcBorders>
      </w:tcPr>
    </w:tblStylePr>
    <w:tblStylePr w:type="firstCol">
      <w:rPr>
        <w:b/>
        <w:bCs/>
      </w:rPr>
    </w:tblStylePr>
    <w:tblStylePr w:type="lastCol">
      <w:rPr>
        <w:b/>
        <w:bCs/>
      </w:rPr>
    </w:tblStylePr>
    <w:tblStylePr w:type="band1Vert">
      <w:tblPr/>
      <w:tcPr>
        <w:shd w:val="clear" w:color="auto" w:fill="FFC7D4" w:themeFill="accent5" w:themeFillTint="33"/>
      </w:tcPr>
    </w:tblStylePr>
    <w:tblStylePr w:type="band1Horz">
      <w:tblPr/>
      <w:tcPr>
        <w:shd w:val="clear" w:color="auto" w:fill="FFC7D4" w:themeFill="accent5" w:themeFillTint="33"/>
      </w:tcPr>
    </w:tblStylePr>
  </w:style>
  <w:style w:type="table" w:styleId="Lijsttabel4-Accent6">
    <w:name w:val="List Table 4 Accent 6"/>
    <w:basedOn w:val="Standaardtabel"/>
    <w:uiPriority w:val="49"/>
    <w:semiHidden/>
    <w:rsid w:val="0019042B"/>
    <w:pPr>
      <w:spacing w:line="240" w:lineRule="auto"/>
    </w:pPr>
    <w:tblPr>
      <w:tblStyleRowBandSize w:val="1"/>
      <w:tblStyleColBandSize w:val="1"/>
      <w:tblBorders>
        <w:top w:val="single" w:sz="4" w:space="0" w:color="C7DB84" w:themeColor="accent6" w:themeTint="99"/>
        <w:left w:val="single" w:sz="4" w:space="0" w:color="C7DB84" w:themeColor="accent6" w:themeTint="99"/>
        <w:bottom w:val="single" w:sz="4" w:space="0" w:color="C7DB84" w:themeColor="accent6" w:themeTint="99"/>
        <w:right w:val="single" w:sz="4" w:space="0" w:color="C7DB84" w:themeColor="accent6" w:themeTint="99"/>
        <w:insideH w:val="single" w:sz="4" w:space="0" w:color="C7DB84" w:themeColor="accent6" w:themeTint="99"/>
      </w:tblBorders>
    </w:tblPr>
    <w:tblStylePr w:type="firstRow">
      <w:rPr>
        <w:b/>
        <w:bCs/>
        <w:color w:val="FFFFFF" w:themeColor="background1"/>
      </w:rPr>
      <w:tblPr/>
      <w:tcPr>
        <w:tcBorders>
          <w:top w:val="single" w:sz="4" w:space="0" w:color="A1C037" w:themeColor="accent6"/>
          <w:left w:val="single" w:sz="4" w:space="0" w:color="A1C037" w:themeColor="accent6"/>
          <w:bottom w:val="single" w:sz="4" w:space="0" w:color="A1C037" w:themeColor="accent6"/>
          <w:right w:val="single" w:sz="4" w:space="0" w:color="A1C037" w:themeColor="accent6"/>
          <w:insideH w:val="nil"/>
        </w:tcBorders>
        <w:shd w:val="clear" w:color="auto" w:fill="A1C037" w:themeFill="accent6"/>
      </w:tcPr>
    </w:tblStylePr>
    <w:tblStylePr w:type="lastRow">
      <w:rPr>
        <w:b/>
        <w:bCs/>
      </w:rPr>
      <w:tblPr/>
      <w:tcPr>
        <w:tcBorders>
          <w:top w:val="double" w:sz="4" w:space="0" w:color="C7DB84" w:themeColor="accent6" w:themeTint="99"/>
        </w:tcBorders>
      </w:tcPr>
    </w:tblStylePr>
    <w:tblStylePr w:type="firstCol">
      <w:rPr>
        <w:b/>
        <w:bCs/>
      </w:rPr>
    </w:tblStylePr>
    <w:tblStylePr w:type="lastCol">
      <w:rPr>
        <w:b/>
        <w:bCs/>
      </w:rPr>
    </w:tblStylePr>
    <w:tblStylePr w:type="band1Vert">
      <w:tblPr/>
      <w:tcPr>
        <w:shd w:val="clear" w:color="auto" w:fill="ECF3D6" w:themeFill="accent6" w:themeFillTint="33"/>
      </w:tcPr>
    </w:tblStylePr>
    <w:tblStylePr w:type="band1Horz">
      <w:tblPr/>
      <w:tcPr>
        <w:shd w:val="clear" w:color="auto" w:fill="ECF3D6" w:themeFill="accent6" w:themeFillTint="33"/>
      </w:tcPr>
    </w:tblStylePr>
  </w:style>
  <w:style w:type="table" w:styleId="Lijsttabel5donker">
    <w:name w:val="List Table 5 Dark"/>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E70038" w:themeColor="accent1"/>
        <w:left w:val="single" w:sz="24" w:space="0" w:color="E70038" w:themeColor="accent1"/>
        <w:bottom w:val="single" w:sz="24" w:space="0" w:color="E70038" w:themeColor="accent1"/>
        <w:right w:val="single" w:sz="24" w:space="0" w:color="E70038" w:themeColor="accent1"/>
      </w:tblBorders>
    </w:tblPr>
    <w:tcPr>
      <w:shd w:val="clear" w:color="auto" w:fill="E700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A1C037" w:themeColor="accent2"/>
        <w:left w:val="single" w:sz="24" w:space="0" w:color="A1C037" w:themeColor="accent2"/>
        <w:bottom w:val="single" w:sz="24" w:space="0" w:color="A1C037" w:themeColor="accent2"/>
        <w:right w:val="single" w:sz="24" w:space="0" w:color="A1C037" w:themeColor="accent2"/>
      </w:tblBorders>
    </w:tblPr>
    <w:tcPr>
      <w:shd w:val="clear" w:color="auto" w:fill="A1C0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003F72" w:themeColor="accent3"/>
        <w:left w:val="single" w:sz="24" w:space="0" w:color="003F72" w:themeColor="accent3"/>
        <w:bottom w:val="single" w:sz="24" w:space="0" w:color="003F72" w:themeColor="accent3"/>
        <w:right w:val="single" w:sz="24" w:space="0" w:color="003F72" w:themeColor="accent3"/>
      </w:tblBorders>
    </w:tblPr>
    <w:tcPr>
      <w:shd w:val="clear" w:color="auto" w:fill="003F7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009EDE" w:themeColor="accent4"/>
        <w:left w:val="single" w:sz="24" w:space="0" w:color="009EDE" w:themeColor="accent4"/>
        <w:bottom w:val="single" w:sz="24" w:space="0" w:color="009EDE" w:themeColor="accent4"/>
        <w:right w:val="single" w:sz="24" w:space="0" w:color="009EDE" w:themeColor="accent4"/>
      </w:tblBorders>
    </w:tblPr>
    <w:tcPr>
      <w:shd w:val="clear" w:color="auto" w:fill="009ED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E70038" w:themeColor="accent5"/>
        <w:left w:val="single" w:sz="24" w:space="0" w:color="E70038" w:themeColor="accent5"/>
        <w:bottom w:val="single" w:sz="24" w:space="0" w:color="E70038" w:themeColor="accent5"/>
        <w:right w:val="single" w:sz="24" w:space="0" w:color="E70038" w:themeColor="accent5"/>
      </w:tblBorders>
    </w:tblPr>
    <w:tcPr>
      <w:shd w:val="clear" w:color="auto" w:fill="E700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A1C037" w:themeColor="accent6"/>
        <w:left w:val="single" w:sz="24" w:space="0" w:color="A1C037" w:themeColor="accent6"/>
        <w:bottom w:val="single" w:sz="24" w:space="0" w:color="A1C037" w:themeColor="accent6"/>
        <w:right w:val="single" w:sz="24" w:space="0" w:color="A1C037" w:themeColor="accent6"/>
      </w:tblBorders>
    </w:tblPr>
    <w:tcPr>
      <w:shd w:val="clear" w:color="auto" w:fill="A1C03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semiHidden/>
    <w:rsid w:val="0019042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semiHidden/>
    <w:rsid w:val="0019042B"/>
    <w:pPr>
      <w:spacing w:line="240" w:lineRule="auto"/>
    </w:pPr>
    <w:rPr>
      <w:color w:val="AD0029" w:themeColor="accent1" w:themeShade="BF"/>
    </w:rPr>
    <w:tblPr>
      <w:tblStyleRowBandSize w:val="1"/>
      <w:tblStyleColBandSize w:val="1"/>
      <w:tblBorders>
        <w:top w:val="single" w:sz="4" w:space="0" w:color="E70038" w:themeColor="accent1"/>
        <w:bottom w:val="single" w:sz="4" w:space="0" w:color="E70038" w:themeColor="accent1"/>
      </w:tblBorders>
    </w:tblPr>
    <w:tblStylePr w:type="firstRow">
      <w:rPr>
        <w:b/>
        <w:bCs/>
      </w:rPr>
      <w:tblPr/>
      <w:tcPr>
        <w:tcBorders>
          <w:bottom w:val="single" w:sz="4" w:space="0" w:color="E70038" w:themeColor="accent1"/>
        </w:tcBorders>
      </w:tcPr>
    </w:tblStylePr>
    <w:tblStylePr w:type="lastRow">
      <w:rPr>
        <w:b/>
        <w:bCs/>
      </w:rPr>
      <w:tblPr/>
      <w:tcPr>
        <w:tcBorders>
          <w:top w:val="double" w:sz="4" w:space="0" w:color="E70038" w:themeColor="accent1"/>
        </w:tcBorders>
      </w:tcPr>
    </w:tblStylePr>
    <w:tblStylePr w:type="firstCol">
      <w:rPr>
        <w:b/>
        <w:bCs/>
      </w:rPr>
    </w:tblStylePr>
    <w:tblStylePr w:type="lastCol">
      <w:rPr>
        <w:b/>
        <w:bCs/>
      </w:rPr>
    </w:tblStylePr>
    <w:tblStylePr w:type="band1Vert">
      <w:tblPr/>
      <w:tcPr>
        <w:shd w:val="clear" w:color="auto" w:fill="FFC7D4" w:themeFill="accent1" w:themeFillTint="33"/>
      </w:tcPr>
    </w:tblStylePr>
    <w:tblStylePr w:type="band1Horz">
      <w:tblPr/>
      <w:tcPr>
        <w:shd w:val="clear" w:color="auto" w:fill="FFC7D4" w:themeFill="accent1" w:themeFillTint="33"/>
      </w:tcPr>
    </w:tblStylePr>
  </w:style>
  <w:style w:type="table" w:styleId="Lijsttabel6kleurrijk-Accent2">
    <w:name w:val="List Table 6 Colorful Accent 2"/>
    <w:basedOn w:val="Standaardtabel"/>
    <w:uiPriority w:val="51"/>
    <w:semiHidden/>
    <w:rsid w:val="0019042B"/>
    <w:pPr>
      <w:spacing w:line="240" w:lineRule="auto"/>
    </w:pPr>
    <w:rPr>
      <w:color w:val="788F29" w:themeColor="accent2" w:themeShade="BF"/>
    </w:rPr>
    <w:tblPr>
      <w:tblStyleRowBandSize w:val="1"/>
      <w:tblStyleColBandSize w:val="1"/>
      <w:tblBorders>
        <w:top w:val="single" w:sz="4" w:space="0" w:color="A1C037" w:themeColor="accent2"/>
        <w:bottom w:val="single" w:sz="4" w:space="0" w:color="A1C037" w:themeColor="accent2"/>
      </w:tblBorders>
    </w:tblPr>
    <w:tblStylePr w:type="firstRow">
      <w:rPr>
        <w:b/>
        <w:bCs/>
      </w:rPr>
      <w:tblPr/>
      <w:tcPr>
        <w:tcBorders>
          <w:bottom w:val="single" w:sz="4" w:space="0" w:color="A1C037" w:themeColor="accent2"/>
        </w:tcBorders>
      </w:tcPr>
    </w:tblStylePr>
    <w:tblStylePr w:type="lastRow">
      <w:rPr>
        <w:b/>
        <w:bCs/>
      </w:rPr>
      <w:tblPr/>
      <w:tcPr>
        <w:tcBorders>
          <w:top w:val="double" w:sz="4" w:space="0" w:color="A1C037" w:themeColor="accent2"/>
        </w:tcBorders>
      </w:tcPr>
    </w:tblStylePr>
    <w:tblStylePr w:type="firstCol">
      <w:rPr>
        <w:b/>
        <w:bCs/>
      </w:rPr>
    </w:tblStylePr>
    <w:tblStylePr w:type="lastCol">
      <w:rPr>
        <w:b/>
        <w:bCs/>
      </w:rPr>
    </w:tblStylePr>
    <w:tblStylePr w:type="band1Vert">
      <w:tblPr/>
      <w:tcPr>
        <w:shd w:val="clear" w:color="auto" w:fill="ECF3D6" w:themeFill="accent2" w:themeFillTint="33"/>
      </w:tcPr>
    </w:tblStylePr>
    <w:tblStylePr w:type="band1Horz">
      <w:tblPr/>
      <w:tcPr>
        <w:shd w:val="clear" w:color="auto" w:fill="ECF3D6" w:themeFill="accent2" w:themeFillTint="33"/>
      </w:tcPr>
    </w:tblStylePr>
  </w:style>
  <w:style w:type="table" w:styleId="Lijsttabel6kleurrijk-Accent3">
    <w:name w:val="List Table 6 Colorful Accent 3"/>
    <w:basedOn w:val="Standaardtabel"/>
    <w:uiPriority w:val="51"/>
    <w:semiHidden/>
    <w:rsid w:val="0019042B"/>
    <w:pPr>
      <w:spacing w:line="240" w:lineRule="auto"/>
    </w:pPr>
    <w:rPr>
      <w:color w:val="002E55" w:themeColor="accent3" w:themeShade="BF"/>
    </w:rPr>
    <w:tblPr>
      <w:tblStyleRowBandSize w:val="1"/>
      <w:tblStyleColBandSize w:val="1"/>
      <w:tblBorders>
        <w:top w:val="single" w:sz="4" w:space="0" w:color="003F72" w:themeColor="accent3"/>
        <w:bottom w:val="single" w:sz="4" w:space="0" w:color="003F72" w:themeColor="accent3"/>
      </w:tblBorders>
    </w:tblPr>
    <w:tblStylePr w:type="firstRow">
      <w:rPr>
        <w:b/>
        <w:bCs/>
      </w:rPr>
      <w:tblPr/>
      <w:tcPr>
        <w:tcBorders>
          <w:bottom w:val="single" w:sz="4" w:space="0" w:color="003F72" w:themeColor="accent3"/>
        </w:tcBorders>
      </w:tcPr>
    </w:tblStylePr>
    <w:tblStylePr w:type="lastRow">
      <w:rPr>
        <w:b/>
        <w:bCs/>
      </w:rPr>
      <w:tblPr/>
      <w:tcPr>
        <w:tcBorders>
          <w:top w:val="double" w:sz="4" w:space="0" w:color="003F72" w:themeColor="accent3"/>
        </w:tcBorders>
      </w:tcPr>
    </w:tblStylePr>
    <w:tblStylePr w:type="firstCol">
      <w:rPr>
        <w:b/>
        <w:bCs/>
      </w:rPr>
    </w:tblStylePr>
    <w:tblStylePr w:type="lastCol">
      <w:rPr>
        <w:b/>
        <w:bCs/>
      </w:rPr>
    </w:tblStylePr>
    <w:tblStylePr w:type="band1Vert">
      <w:tblPr/>
      <w:tcPr>
        <w:shd w:val="clear" w:color="auto" w:fill="AFDBFF" w:themeFill="accent3" w:themeFillTint="33"/>
      </w:tcPr>
    </w:tblStylePr>
    <w:tblStylePr w:type="band1Horz">
      <w:tblPr/>
      <w:tcPr>
        <w:shd w:val="clear" w:color="auto" w:fill="AFDBFF" w:themeFill="accent3" w:themeFillTint="33"/>
      </w:tcPr>
    </w:tblStylePr>
  </w:style>
  <w:style w:type="table" w:styleId="Lijsttabel6kleurrijk-Accent4">
    <w:name w:val="List Table 6 Colorful Accent 4"/>
    <w:basedOn w:val="Standaardtabel"/>
    <w:uiPriority w:val="51"/>
    <w:semiHidden/>
    <w:rsid w:val="0019042B"/>
    <w:pPr>
      <w:spacing w:line="240" w:lineRule="auto"/>
    </w:pPr>
    <w:rPr>
      <w:color w:val="0075A6" w:themeColor="accent4" w:themeShade="BF"/>
    </w:rPr>
    <w:tblPr>
      <w:tblStyleRowBandSize w:val="1"/>
      <w:tblStyleColBandSize w:val="1"/>
      <w:tblBorders>
        <w:top w:val="single" w:sz="4" w:space="0" w:color="009EDE" w:themeColor="accent4"/>
        <w:bottom w:val="single" w:sz="4" w:space="0" w:color="009EDE" w:themeColor="accent4"/>
      </w:tblBorders>
    </w:tblPr>
    <w:tblStylePr w:type="firstRow">
      <w:rPr>
        <w:b/>
        <w:bCs/>
      </w:rPr>
      <w:tblPr/>
      <w:tcPr>
        <w:tcBorders>
          <w:bottom w:val="single" w:sz="4" w:space="0" w:color="009EDE" w:themeColor="accent4"/>
        </w:tcBorders>
      </w:tcPr>
    </w:tblStylePr>
    <w:tblStylePr w:type="lastRow">
      <w:rPr>
        <w:b/>
        <w:bCs/>
      </w:rPr>
      <w:tblPr/>
      <w:tcPr>
        <w:tcBorders>
          <w:top w:val="double" w:sz="4" w:space="0" w:color="009EDE" w:themeColor="accent4"/>
        </w:tcBorders>
      </w:tcPr>
    </w:tblStylePr>
    <w:tblStylePr w:type="firstCol">
      <w:rPr>
        <w:b/>
        <w:bCs/>
      </w:rPr>
    </w:tblStylePr>
    <w:tblStylePr w:type="lastCol">
      <w:rPr>
        <w:b/>
        <w:bCs/>
      </w:rPr>
    </w:tblStylePr>
    <w:tblStylePr w:type="band1Vert">
      <w:tblPr/>
      <w:tcPr>
        <w:shd w:val="clear" w:color="auto" w:fill="C5EEFF" w:themeFill="accent4" w:themeFillTint="33"/>
      </w:tcPr>
    </w:tblStylePr>
    <w:tblStylePr w:type="band1Horz">
      <w:tblPr/>
      <w:tcPr>
        <w:shd w:val="clear" w:color="auto" w:fill="C5EEFF" w:themeFill="accent4" w:themeFillTint="33"/>
      </w:tcPr>
    </w:tblStylePr>
  </w:style>
  <w:style w:type="table" w:styleId="Lijsttabel6kleurrijk-Accent5">
    <w:name w:val="List Table 6 Colorful Accent 5"/>
    <w:basedOn w:val="Standaardtabel"/>
    <w:uiPriority w:val="51"/>
    <w:semiHidden/>
    <w:rsid w:val="0019042B"/>
    <w:pPr>
      <w:spacing w:line="240" w:lineRule="auto"/>
    </w:pPr>
    <w:rPr>
      <w:color w:val="AD0029" w:themeColor="accent5" w:themeShade="BF"/>
    </w:rPr>
    <w:tblPr>
      <w:tblStyleRowBandSize w:val="1"/>
      <w:tblStyleColBandSize w:val="1"/>
      <w:tblBorders>
        <w:top w:val="single" w:sz="4" w:space="0" w:color="E70038" w:themeColor="accent5"/>
        <w:bottom w:val="single" w:sz="4" w:space="0" w:color="E70038" w:themeColor="accent5"/>
      </w:tblBorders>
    </w:tblPr>
    <w:tblStylePr w:type="firstRow">
      <w:rPr>
        <w:b/>
        <w:bCs/>
      </w:rPr>
      <w:tblPr/>
      <w:tcPr>
        <w:tcBorders>
          <w:bottom w:val="single" w:sz="4" w:space="0" w:color="E70038" w:themeColor="accent5"/>
        </w:tcBorders>
      </w:tcPr>
    </w:tblStylePr>
    <w:tblStylePr w:type="lastRow">
      <w:rPr>
        <w:b/>
        <w:bCs/>
      </w:rPr>
      <w:tblPr/>
      <w:tcPr>
        <w:tcBorders>
          <w:top w:val="double" w:sz="4" w:space="0" w:color="E70038" w:themeColor="accent5"/>
        </w:tcBorders>
      </w:tcPr>
    </w:tblStylePr>
    <w:tblStylePr w:type="firstCol">
      <w:rPr>
        <w:b/>
        <w:bCs/>
      </w:rPr>
    </w:tblStylePr>
    <w:tblStylePr w:type="lastCol">
      <w:rPr>
        <w:b/>
        <w:bCs/>
      </w:rPr>
    </w:tblStylePr>
    <w:tblStylePr w:type="band1Vert">
      <w:tblPr/>
      <w:tcPr>
        <w:shd w:val="clear" w:color="auto" w:fill="FFC7D4" w:themeFill="accent5" w:themeFillTint="33"/>
      </w:tcPr>
    </w:tblStylePr>
    <w:tblStylePr w:type="band1Horz">
      <w:tblPr/>
      <w:tcPr>
        <w:shd w:val="clear" w:color="auto" w:fill="FFC7D4" w:themeFill="accent5" w:themeFillTint="33"/>
      </w:tcPr>
    </w:tblStylePr>
  </w:style>
  <w:style w:type="table" w:styleId="Lijsttabel6kleurrijk-Accent6">
    <w:name w:val="List Table 6 Colorful Accent 6"/>
    <w:basedOn w:val="Standaardtabel"/>
    <w:uiPriority w:val="51"/>
    <w:semiHidden/>
    <w:rsid w:val="0019042B"/>
    <w:pPr>
      <w:spacing w:line="240" w:lineRule="auto"/>
    </w:pPr>
    <w:rPr>
      <w:color w:val="788F29" w:themeColor="accent6" w:themeShade="BF"/>
    </w:rPr>
    <w:tblPr>
      <w:tblStyleRowBandSize w:val="1"/>
      <w:tblStyleColBandSize w:val="1"/>
      <w:tblBorders>
        <w:top w:val="single" w:sz="4" w:space="0" w:color="A1C037" w:themeColor="accent6"/>
        <w:bottom w:val="single" w:sz="4" w:space="0" w:color="A1C037" w:themeColor="accent6"/>
      </w:tblBorders>
    </w:tblPr>
    <w:tblStylePr w:type="firstRow">
      <w:rPr>
        <w:b/>
        <w:bCs/>
      </w:rPr>
      <w:tblPr/>
      <w:tcPr>
        <w:tcBorders>
          <w:bottom w:val="single" w:sz="4" w:space="0" w:color="A1C037" w:themeColor="accent6"/>
        </w:tcBorders>
      </w:tcPr>
    </w:tblStylePr>
    <w:tblStylePr w:type="lastRow">
      <w:rPr>
        <w:b/>
        <w:bCs/>
      </w:rPr>
      <w:tblPr/>
      <w:tcPr>
        <w:tcBorders>
          <w:top w:val="double" w:sz="4" w:space="0" w:color="A1C037" w:themeColor="accent6"/>
        </w:tcBorders>
      </w:tcPr>
    </w:tblStylePr>
    <w:tblStylePr w:type="firstCol">
      <w:rPr>
        <w:b/>
        <w:bCs/>
      </w:rPr>
    </w:tblStylePr>
    <w:tblStylePr w:type="lastCol">
      <w:rPr>
        <w:b/>
        <w:bCs/>
      </w:rPr>
    </w:tblStylePr>
    <w:tblStylePr w:type="band1Vert">
      <w:tblPr/>
      <w:tcPr>
        <w:shd w:val="clear" w:color="auto" w:fill="ECF3D6" w:themeFill="accent6" w:themeFillTint="33"/>
      </w:tcPr>
    </w:tblStylePr>
    <w:tblStylePr w:type="band1Horz">
      <w:tblPr/>
      <w:tcPr>
        <w:shd w:val="clear" w:color="auto" w:fill="ECF3D6" w:themeFill="accent6" w:themeFillTint="33"/>
      </w:tcPr>
    </w:tblStylePr>
  </w:style>
  <w:style w:type="table" w:styleId="Lijsttabel7kleurrijk">
    <w:name w:val="List Table 7 Colorful"/>
    <w:basedOn w:val="Standaardtabel"/>
    <w:uiPriority w:val="52"/>
    <w:semiHidden/>
    <w:rsid w:val="0019042B"/>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semiHidden/>
    <w:rsid w:val="0019042B"/>
    <w:pPr>
      <w:spacing w:line="240" w:lineRule="auto"/>
    </w:pPr>
    <w:rPr>
      <w:color w:val="AD002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00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00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00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0038" w:themeColor="accent1"/>
        </w:tcBorders>
        <w:shd w:val="clear" w:color="auto" w:fill="FFFFFF" w:themeFill="background1"/>
      </w:tcPr>
    </w:tblStylePr>
    <w:tblStylePr w:type="band1Vert">
      <w:tblPr/>
      <w:tcPr>
        <w:shd w:val="clear" w:color="auto" w:fill="FFC7D4" w:themeFill="accent1" w:themeFillTint="33"/>
      </w:tcPr>
    </w:tblStylePr>
    <w:tblStylePr w:type="band1Horz">
      <w:tblPr/>
      <w:tcPr>
        <w:shd w:val="clear" w:color="auto" w:fill="FFC7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semiHidden/>
    <w:rsid w:val="0019042B"/>
    <w:pPr>
      <w:spacing w:line="240" w:lineRule="auto"/>
    </w:pPr>
    <w:rPr>
      <w:color w:val="788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C0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C0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C0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C037" w:themeColor="accent2"/>
        </w:tcBorders>
        <w:shd w:val="clear" w:color="auto" w:fill="FFFFFF" w:themeFill="background1"/>
      </w:tcPr>
    </w:tblStylePr>
    <w:tblStylePr w:type="band1Vert">
      <w:tblPr/>
      <w:tcPr>
        <w:shd w:val="clear" w:color="auto" w:fill="ECF3D6" w:themeFill="accent2" w:themeFillTint="33"/>
      </w:tcPr>
    </w:tblStylePr>
    <w:tblStylePr w:type="band1Horz">
      <w:tblPr/>
      <w:tcPr>
        <w:shd w:val="clear" w:color="auto" w:fill="ECF3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semiHidden/>
    <w:rsid w:val="0019042B"/>
    <w:pPr>
      <w:spacing w:line="240" w:lineRule="auto"/>
    </w:pPr>
    <w:rPr>
      <w:color w:val="002E5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F7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F7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F7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F72" w:themeColor="accent3"/>
        </w:tcBorders>
        <w:shd w:val="clear" w:color="auto" w:fill="FFFFFF" w:themeFill="background1"/>
      </w:tcPr>
    </w:tblStylePr>
    <w:tblStylePr w:type="band1Vert">
      <w:tblPr/>
      <w:tcPr>
        <w:shd w:val="clear" w:color="auto" w:fill="AFDBFF" w:themeFill="accent3" w:themeFillTint="33"/>
      </w:tcPr>
    </w:tblStylePr>
    <w:tblStylePr w:type="band1Horz">
      <w:tblPr/>
      <w:tcPr>
        <w:shd w:val="clear" w:color="auto" w:fill="AFDB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semiHidden/>
    <w:rsid w:val="0019042B"/>
    <w:pPr>
      <w:spacing w:line="240" w:lineRule="auto"/>
    </w:pPr>
    <w:rPr>
      <w:color w:val="0075A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ED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ED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ED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EDE" w:themeColor="accent4"/>
        </w:tcBorders>
        <w:shd w:val="clear" w:color="auto" w:fill="FFFFFF" w:themeFill="background1"/>
      </w:tcPr>
    </w:tblStylePr>
    <w:tblStylePr w:type="band1Vert">
      <w:tblPr/>
      <w:tcPr>
        <w:shd w:val="clear" w:color="auto" w:fill="C5EEFF" w:themeFill="accent4" w:themeFillTint="33"/>
      </w:tcPr>
    </w:tblStylePr>
    <w:tblStylePr w:type="band1Horz">
      <w:tblPr/>
      <w:tcPr>
        <w:shd w:val="clear" w:color="auto" w:fill="C5EE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semiHidden/>
    <w:rsid w:val="0019042B"/>
    <w:pPr>
      <w:spacing w:line="240" w:lineRule="auto"/>
    </w:pPr>
    <w:rPr>
      <w:color w:val="AD00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00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00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00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0038" w:themeColor="accent5"/>
        </w:tcBorders>
        <w:shd w:val="clear" w:color="auto" w:fill="FFFFFF" w:themeFill="background1"/>
      </w:tcPr>
    </w:tblStylePr>
    <w:tblStylePr w:type="band1Vert">
      <w:tblPr/>
      <w:tcPr>
        <w:shd w:val="clear" w:color="auto" w:fill="FFC7D4" w:themeFill="accent5" w:themeFillTint="33"/>
      </w:tcPr>
    </w:tblStylePr>
    <w:tblStylePr w:type="band1Horz">
      <w:tblPr/>
      <w:tcPr>
        <w:shd w:val="clear" w:color="auto" w:fill="FFC7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semiHidden/>
    <w:rsid w:val="0019042B"/>
    <w:pPr>
      <w:spacing w:line="240" w:lineRule="auto"/>
    </w:pPr>
    <w:rPr>
      <w:color w:val="788F2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C03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C03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C03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C037" w:themeColor="accent6"/>
        </w:tcBorders>
        <w:shd w:val="clear" w:color="auto" w:fill="FFFFFF" w:themeFill="background1"/>
      </w:tcPr>
    </w:tblStylePr>
    <w:tblStylePr w:type="band1Vert">
      <w:tblPr/>
      <w:tcPr>
        <w:shd w:val="clear" w:color="auto" w:fill="ECF3D6" w:themeFill="accent6" w:themeFillTint="33"/>
      </w:tcPr>
    </w:tblStylePr>
    <w:tblStylePr w:type="band1Horz">
      <w:tblPr/>
      <w:tcPr>
        <w:shd w:val="clear" w:color="auto" w:fill="ECF3D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emiddeldraster1">
    <w:name w:val="Medium Grid 1"/>
    <w:basedOn w:val="Standaardtabel"/>
    <w:uiPriority w:val="67"/>
    <w:semiHidden/>
    <w:unhideWhenUsed/>
    <w:rsid w:val="0019042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2">
    <w:name w:val="Medium Grid 2"/>
    <w:basedOn w:val="Standaardtabel"/>
    <w:uiPriority w:val="68"/>
    <w:semiHidden/>
    <w:unhideWhenUsed/>
    <w:rsid w:val="001904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9042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elijst1">
    <w:name w:val="Medium List 1"/>
    <w:basedOn w:val="Standaardtabel"/>
    <w:uiPriority w:val="65"/>
    <w:semiHidden/>
    <w:unhideWhenUsed/>
    <w:rsid w:val="0019042B"/>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9ED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19042B"/>
    <w:pPr>
      <w:spacing w:line="240" w:lineRule="auto"/>
    </w:pPr>
    <w:rPr>
      <w:color w:val="000000" w:themeColor="text1"/>
    </w:rPr>
    <w:tblPr>
      <w:tblStyleRowBandSize w:val="1"/>
      <w:tblStyleColBandSize w:val="1"/>
      <w:tblBorders>
        <w:top w:val="single" w:sz="8" w:space="0" w:color="E70038" w:themeColor="accent1"/>
        <w:bottom w:val="single" w:sz="8" w:space="0" w:color="E70038" w:themeColor="accent1"/>
      </w:tblBorders>
    </w:tblPr>
    <w:tblStylePr w:type="firstRow">
      <w:rPr>
        <w:rFonts w:asciiTheme="majorHAnsi" w:eastAsiaTheme="majorEastAsia" w:hAnsiTheme="majorHAnsi" w:cstheme="majorBidi"/>
      </w:rPr>
      <w:tblPr/>
      <w:tcPr>
        <w:tcBorders>
          <w:top w:val="nil"/>
          <w:bottom w:val="single" w:sz="8" w:space="0" w:color="E70038" w:themeColor="accent1"/>
        </w:tcBorders>
      </w:tcPr>
    </w:tblStylePr>
    <w:tblStylePr w:type="lastRow">
      <w:rPr>
        <w:b/>
        <w:bCs/>
        <w:color w:val="009EDE" w:themeColor="text2"/>
      </w:rPr>
      <w:tblPr/>
      <w:tcPr>
        <w:tcBorders>
          <w:top w:val="single" w:sz="8" w:space="0" w:color="E70038" w:themeColor="accent1"/>
          <w:bottom w:val="single" w:sz="8" w:space="0" w:color="E70038" w:themeColor="accent1"/>
        </w:tcBorders>
      </w:tcPr>
    </w:tblStylePr>
    <w:tblStylePr w:type="firstCol">
      <w:rPr>
        <w:b/>
        <w:bCs/>
      </w:rPr>
    </w:tblStylePr>
    <w:tblStylePr w:type="lastCol">
      <w:rPr>
        <w:b/>
        <w:bCs/>
      </w:rPr>
      <w:tblPr/>
      <w:tcPr>
        <w:tcBorders>
          <w:top w:val="single" w:sz="8" w:space="0" w:color="E70038" w:themeColor="accent1"/>
          <w:bottom w:val="single" w:sz="8" w:space="0" w:color="E70038" w:themeColor="accent1"/>
        </w:tcBorders>
      </w:tcPr>
    </w:tblStylePr>
    <w:tblStylePr w:type="band1Vert">
      <w:tblPr/>
      <w:tcPr>
        <w:shd w:val="clear" w:color="auto" w:fill="FFBACA" w:themeFill="accent1" w:themeFillTint="3F"/>
      </w:tcPr>
    </w:tblStylePr>
    <w:tblStylePr w:type="band1Horz">
      <w:tblPr/>
      <w:tcPr>
        <w:shd w:val="clear" w:color="auto" w:fill="FFBACA" w:themeFill="accent1" w:themeFillTint="3F"/>
      </w:tcPr>
    </w:tblStylePr>
  </w:style>
  <w:style w:type="table" w:styleId="Gemiddeldelijst2">
    <w:name w:val="Medium List 2"/>
    <w:basedOn w:val="Standaardtabel"/>
    <w:uiPriority w:val="66"/>
    <w:semiHidden/>
    <w:unhideWhenUsed/>
    <w:rsid w:val="001904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9042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9042B"/>
    <w:pPr>
      <w:spacing w:line="240" w:lineRule="auto"/>
    </w:pPr>
    <w:tblPr>
      <w:tblStyleRowBandSize w:val="1"/>
      <w:tblStyleColBandSize w:val="1"/>
      <w:tblBorders>
        <w:top w:val="single" w:sz="8" w:space="0" w:color="FF2E5F" w:themeColor="accent1" w:themeTint="BF"/>
        <w:left w:val="single" w:sz="8" w:space="0" w:color="FF2E5F" w:themeColor="accent1" w:themeTint="BF"/>
        <w:bottom w:val="single" w:sz="8" w:space="0" w:color="FF2E5F" w:themeColor="accent1" w:themeTint="BF"/>
        <w:right w:val="single" w:sz="8" w:space="0" w:color="FF2E5F" w:themeColor="accent1" w:themeTint="BF"/>
        <w:insideH w:val="single" w:sz="8" w:space="0" w:color="FF2E5F" w:themeColor="accent1" w:themeTint="BF"/>
      </w:tblBorders>
    </w:tblPr>
    <w:tblStylePr w:type="firstRow">
      <w:pPr>
        <w:spacing w:before="0" w:after="0" w:line="240" w:lineRule="auto"/>
      </w:pPr>
      <w:rPr>
        <w:b/>
        <w:bCs/>
        <w:color w:val="FFFFFF" w:themeColor="background1"/>
      </w:rPr>
      <w:tblPr/>
      <w:tcPr>
        <w:tcBorders>
          <w:top w:val="single" w:sz="8" w:space="0" w:color="FF2E5F" w:themeColor="accent1" w:themeTint="BF"/>
          <w:left w:val="single" w:sz="8" w:space="0" w:color="FF2E5F" w:themeColor="accent1" w:themeTint="BF"/>
          <w:bottom w:val="single" w:sz="8" w:space="0" w:color="FF2E5F" w:themeColor="accent1" w:themeTint="BF"/>
          <w:right w:val="single" w:sz="8" w:space="0" w:color="FF2E5F" w:themeColor="accent1" w:themeTint="BF"/>
          <w:insideH w:val="nil"/>
          <w:insideV w:val="nil"/>
        </w:tcBorders>
        <w:shd w:val="clear" w:color="auto" w:fill="E70038" w:themeFill="accent1"/>
      </w:tcPr>
    </w:tblStylePr>
    <w:tblStylePr w:type="lastRow">
      <w:pPr>
        <w:spacing w:before="0" w:after="0" w:line="240" w:lineRule="auto"/>
      </w:pPr>
      <w:rPr>
        <w:b/>
        <w:bCs/>
      </w:rPr>
      <w:tblPr/>
      <w:tcPr>
        <w:tcBorders>
          <w:top w:val="double" w:sz="6" w:space="0" w:color="FF2E5F" w:themeColor="accent1" w:themeTint="BF"/>
          <w:left w:val="single" w:sz="8" w:space="0" w:color="FF2E5F" w:themeColor="accent1" w:themeTint="BF"/>
          <w:bottom w:val="single" w:sz="8" w:space="0" w:color="FF2E5F" w:themeColor="accent1" w:themeTint="BF"/>
          <w:right w:val="single" w:sz="8" w:space="0" w:color="FF2E5F"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ACA" w:themeFill="accent1" w:themeFillTint="3F"/>
      </w:tcPr>
    </w:tblStylePr>
    <w:tblStylePr w:type="band1Horz">
      <w:tblPr/>
      <w:tcPr>
        <w:tcBorders>
          <w:insideH w:val="nil"/>
          <w:insideV w:val="nil"/>
        </w:tcBorders>
        <w:shd w:val="clear" w:color="auto" w:fill="FFBACA" w:themeFill="accent1"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9042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19042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00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70038" w:themeFill="accent1"/>
      </w:tcPr>
    </w:tblStylePr>
    <w:tblStylePr w:type="lastCol">
      <w:rPr>
        <w:b/>
        <w:bCs/>
        <w:color w:val="FFFFFF" w:themeColor="background1"/>
      </w:rPr>
      <w:tblPr/>
      <w:tcPr>
        <w:tcBorders>
          <w:left w:val="nil"/>
          <w:right w:val="nil"/>
          <w:insideH w:val="nil"/>
          <w:insideV w:val="nil"/>
        </w:tcBorders>
        <w:shd w:val="clear" w:color="auto" w:fill="E700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nopgemaaktetabel1">
    <w:name w:val="Plain Table 1"/>
    <w:basedOn w:val="Standaardtabel"/>
    <w:uiPriority w:val="41"/>
    <w:semiHidden/>
    <w:rsid w:val="0019042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semiHidden/>
    <w:rsid w:val="0019042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semiHidden/>
    <w:rsid w:val="0019042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semiHidden/>
    <w:rsid w:val="0019042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semiHidden/>
    <w:rsid w:val="0019042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rasterlicht">
    <w:name w:val="Grid Table Light"/>
    <w:basedOn w:val="Standaardtabel"/>
    <w:uiPriority w:val="40"/>
    <w:semiHidden/>
    <w:rsid w:val="0019042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OpsommingkleineletterWaterschapAaenMaas">
    <w:name w:val="Opsomming kleine letter Waterschap Aa en Maas"/>
    <w:uiPriority w:val="99"/>
    <w:semiHidden/>
    <w:rsid w:val="007D6A1A"/>
    <w:pPr>
      <w:numPr>
        <w:numId w:val="24"/>
      </w:numPr>
    </w:pPr>
  </w:style>
  <w:style w:type="numbering" w:customStyle="1" w:styleId="OpsommingnummerWaterschapAaenMaas">
    <w:name w:val="Opsomming nummer Waterschap Aa en Maas"/>
    <w:uiPriority w:val="99"/>
    <w:semiHidden/>
    <w:rsid w:val="00D74BFD"/>
    <w:pPr>
      <w:numPr>
        <w:numId w:val="25"/>
      </w:numPr>
    </w:pPr>
  </w:style>
  <w:style w:type="table" w:customStyle="1" w:styleId="TabelopgemaaktWaterschapAaenMaas">
    <w:name w:val="Tabel opgemaakt Waterschap Aa en Maas"/>
    <w:basedOn w:val="Standaardtabel"/>
    <w:uiPriority w:val="99"/>
    <w:rsid w:val="00884BF0"/>
    <w:pPr>
      <w:spacing w:line="240" w:lineRule="auto"/>
    </w:pPr>
    <w:tblPr/>
  </w:style>
  <w:style w:type="character" w:customStyle="1" w:styleId="KoptekstChar">
    <w:name w:val="Koptekst Char"/>
    <w:basedOn w:val="Standaardalinea-lettertype"/>
    <w:link w:val="Koptekst"/>
    <w:semiHidden/>
    <w:rsid w:val="00A0408E"/>
  </w:style>
  <w:style w:type="paragraph" w:customStyle="1" w:styleId="TabeltekstopsommingWaterschapAaenMaas">
    <w:name w:val="Tabeltekst opsomming Waterschap Aa en Maas"/>
    <w:basedOn w:val="ZsysbasisWaterschapAaenMaas"/>
    <w:uiPriority w:val="25"/>
    <w:rsid w:val="00AE2632"/>
    <w:pPr>
      <w:numPr>
        <w:numId w:val="27"/>
      </w:numPr>
      <w:spacing w:line="340" w:lineRule="atLeast"/>
      <w:ind w:left="284" w:hanging="284"/>
    </w:pPr>
    <w:rPr>
      <w:sz w:val="24"/>
    </w:rPr>
  </w:style>
  <w:style w:type="character" w:styleId="Hashtag">
    <w:name w:val="Hashtag"/>
    <w:basedOn w:val="Standaardalinea-lettertype"/>
    <w:uiPriority w:val="99"/>
    <w:semiHidden/>
    <w:rsid w:val="00A54437"/>
    <w:rPr>
      <w:color w:val="2B579A"/>
      <w:shd w:val="clear" w:color="auto" w:fill="E1DFDD"/>
    </w:rPr>
  </w:style>
  <w:style w:type="character" w:styleId="Onopgelostemelding">
    <w:name w:val="Unresolved Mention"/>
    <w:basedOn w:val="Standaardalinea-lettertype"/>
    <w:uiPriority w:val="99"/>
    <w:semiHidden/>
    <w:rsid w:val="00A54437"/>
    <w:rPr>
      <w:color w:val="605E5C"/>
      <w:shd w:val="clear" w:color="auto" w:fill="E1DFDD"/>
    </w:rPr>
  </w:style>
  <w:style w:type="character" w:styleId="Slimmehyperlink">
    <w:name w:val="Smart Hyperlink"/>
    <w:basedOn w:val="Standaardalinea-lettertype"/>
    <w:uiPriority w:val="99"/>
    <w:semiHidden/>
    <w:rsid w:val="00A54437"/>
    <w:rPr>
      <w:u w:val="dotted"/>
    </w:rPr>
  </w:style>
  <w:style w:type="character" w:styleId="SmartLink">
    <w:name w:val="Smart Link"/>
    <w:basedOn w:val="Standaardalinea-lettertype"/>
    <w:uiPriority w:val="99"/>
    <w:semiHidden/>
    <w:rsid w:val="00A54437"/>
    <w:rPr>
      <w:color w:val="0000FF"/>
      <w:u w:val="single"/>
      <w:shd w:val="clear" w:color="auto" w:fill="F3F2F1"/>
    </w:rPr>
  </w:style>
  <w:style w:type="character" w:styleId="Vermelding">
    <w:name w:val="Mention"/>
    <w:basedOn w:val="Standaardalinea-lettertype"/>
    <w:uiPriority w:val="99"/>
    <w:semiHidden/>
    <w:rsid w:val="00A54437"/>
    <w:rPr>
      <w:color w:val="2B579A"/>
      <w:shd w:val="clear" w:color="auto" w:fill="E1DFDD"/>
    </w:rPr>
  </w:style>
  <w:style w:type="character" w:customStyle="1" w:styleId="AccentdonkerblauwtekenopmaakWaterschapAaenMaas">
    <w:name w:val="Accent donkerblauw tekenopmaak Waterschap Aa en Maas"/>
    <w:basedOn w:val="Standaardalinea-lettertype"/>
    <w:uiPriority w:val="3"/>
    <w:rsid w:val="008F48C4"/>
    <w:rPr>
      <w:i w:val="0"/>
      <w:color w:val="003F72"/>
    </w:rPr>
  </w:style>
  <w:style w:type="paragraph" w:customStyle="1" w:styleId="KopvanInhoudsopgaveWaterschapAaenMaas">
    <w:name w:val="Kop van Inhoudsopgave Waterschap Aa en Maas"/>
    <w:basedOn w:val="ZsysbasisWaterschapAaenMaas"/>
    <w:next w:val="BasistekstWaterschapAaenMaas"/>
    <w:semiHidden/>
    <w:rsid w:val="00F96FC4"/>
    <w:pPr>
      <w:keepLines/>
      <w:spacing w:after="2080" w:line="1160" w:lineRule="atLeast"/>
      <w:outlineLvl w:val="0"/>
    </w:pPr>
    <w:rPr>
      <w:rFonts w:eastAsiaTheme="majorEastAsia"/>
      <w:b/>
      <w:color w:val="003F72"/>
      <w:sz w:val="50"/>
      <w:szCs w:val="28"/>
    </w:rPr>
  </w:style>
  <w:style w:type="paragraph" w:styleId="Revisie">
    <w:name w:val="Revision"/>
    <w:hidden/>
    <w:uiPriority w:val="99"/>
    <w:semiHidden/>
    <w:rsid w:val="00B478C2"/>
    <w:pPr>
      <w:spacing w:line="240" w:lineRule="auto"/>
    </w:pPr>
  </w:style>
  <w:style w:type="character" w:customStyle="1" w:styleId="cf01">
    <w:name w:val="cf01"/>
    <w:basedOn w:val="Standaardalinea-lettertype"/>
    <w:rsid w:val="00DB3680"/>
    <w:rPr>
      <w:rFonts w:ascii="Segoe UI" w:hAnsi="Segoe UI" w:cs="Segoe UI" w:hint="default"/>
      <w:sz w:val="18"/>
      <w:szCs w:val="18"/>
    </w:rPr>
  </w:style>
  <w:style w:type="paragraph" w:customStyle="1" w:styleId="paragraph">
    <w:name w:val="paragraph"/>
    <w:basedOn w:val="Standaard"/>
    <w:rsid w:val="00A279F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Standaardalinea-lettertype"/>
    <w:rsid w:val="00A279F9"/>
  </w:style>
  <w:style w:type="character" w:customStyle="1" w:styleId="eop">
    <w:name w:val="eop"/>
    <w:basedOn w:val="Standaardalinea-lettertype"/>
    <w:rsid w:val="00A279F9"/>
  </w:style>
  <w:style w:type="character" w:customStyle="1" w:styleId="spellingerror">
    <w:name w:val="spellingerror"/>
    <w:basedOn w:val="Standaardalinea-lettertype"/>
    <w:rsid w:val="00A27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408651429">
      <w:bodyDiv w:val="1"/>
      <w:marLeft w:val="0"/>
      <w:marRight w:val="0"/>
      <w:marTop w:val="0"/>
      <w:marBottom w:val="0"/>
      <w:divBdr>
        <w:top w:val="none" w:sz="0" w:space="0" w:color="auto"/>
        <w:left w:val="none" w:sz="0" w:space="0" w:color="auto"/>
        <w:bottom w:val="none" w:sz="0" w:space="0" w:color="auto"/>
        <w:right w:val="none" w:sz="0" w:space="0" w:color="auto"/>
      </w:divBdr>
      <w:divsChild>
        <w:div w:id="80227433">
          <w:marLeft w:val="0"/>
          <w:marRight w:val="0"/>
          <w:marTop w:val="0"/>
          <w:marBottom w:val="0"/>
          <w:divBdr>
            <w:top w:val="none" w:sz="0" w:space="0" w:color="auto"/>
            <w:left w:val="none" w:sz="0" w:space="0" w:color="auto"/>
            <w:bottom w:val="none" w:sz="0" w:space="0" w:color="auto"/>
            <w:right w:val="none" w:sz="0" w:space="0" w:color="auto"/>
          </w:divBdr>
          <w:divsChild>
            <w:div w:id="1958370094">
              <w:marLeft w:val="0"/>
              <w:marRight w:val="0"/>
              <w:marTop w:val="0"/>
              <w:marBottom w:val="0"/>
              <w:divBdr>
                <w:top w:val="none" w:sz="0" w:space="0" w:color="auto"/>
                <w:left w:val="none" w:sz="0" w:space="0" w:color="auto"/>
                <w:bottom w:val="none" w:sz="0" w:space="0" w:color="auto"/>
                <w:right w:val="none" w:sz="0" w:space="0" w:color="auto"/>
              </w:divBdr>
            </w:div>
          </w:divsChild>
        </w:div>
        <w:div w:id="166527194">
          <w:marLeft w:val="0"/>
          <w:marRight w:val="0"/>
          <w:marTop w:val="0"/>
          <w:marBottom w:val="0"/>
          <w:divBdr>
            <w:top w:val="none" w:sz="0" w:space="0" w:color="auto"/>
            <w:left w:val="none" w:sz="0" w:space="0" w:color="auto"/>
            <w:bottom w:val="none" w:sz="0" w:space="0" w:color="auto"/>
            <w:right w:val="none" w:sz="0" w:space="0" w:color="auto"/>
          </w:divBdr>
          <w:divsChild>
            <w:div w:id="533273432">
              <w:marLeft w:val="0"/>
              <w:marRight w:val="0"/>
              <w:marTop w:val="0"/>
              <w:marBottom w:val="0"/>
              <w:divBdr>
                <w:top w:val="none" w:sz="0" w:space="0" w:color="auto"/>
                <w:left w:val="none" w:sz="0" w:space="0" w:color="auto"/>
                <w:bottom w:val="none" w:sz="0" w:space="0" w:color="auto"/>
                <w:right w:val="none" w:sz="0" w:space="0" w:color="auto"/>
              </w:divBdr>
            </w:div>
            <w:div w:id="1201357102">
              <w:marLeft w:val="0"/>
              <w:marRight w:val="0"/>
              <w:marTop w:val="0"/>
              <w:marBottom w:val="0"/>
              <w:divBdr>
                <w:top w:val="none" w:sz="0" w:space="0" w:color="auto"/>
                <w:left w:val="none" w:sz="0" w:space="0" w:color="auto"/>
                <w:bottom w:val="none" w:sz="0" w:space="0" w:color="auto"/>
                <w:right w:val="none" w:sz="0" w:space="0" w:color="auto"/>
              </w:divBdr>
            </w:div>
            <w:div w:id="2015036785">
              <w:marLeft w:val="0"/>
              <w:marRight w:val="0"/>
              <w:marTop w:val="0"/>
              <w:marBottom w:val="0"/>
              <w:divBdr>
                <w:top w:val="none" w:sz="0" w:space="0" w:color="auto"/>
                <w:left w:val="none" w:sz="0" w:space="0" w:color="auto"/>
                <w:bottom w:val="none" w:sz="0" w:space="0" w:color="auto"/>
                <w:right w:val="none" w:sz="0" w:space="0" w:color="auto"/>
              </w:divBdr>
            </w:div>
          </w:divsChild>
        </w:div>
        <w:div w:id="218715076">
          <w:marLeft w:val="0"/>
          <w:marRight w:val="0"/>
          <w:marTop w:val="0"/>
          <w:marBottom w:val="0"/>
          <w:divBdr>
            <w:top w:val="none" w:sz="0" w:space="0" w:color="auto"/>
            <w:left w:val="none" w:sz="0" w:space="0" w:color="auto"/>
            <w:bottom w:val="none" w:sz="0" w:space="0" w:color="auto"/>
            <w:right w:val="none" w:sz="0" w:space="0" w:color="auto"/>
          </w:divBdr>
          <w:divsChild>
            <w:div w:id="1564441392">
              <w:marLeft w:val="0"/>
              <w:marRight w:val="0"/>
              <w:marTop w:val="0"/>
              <w:marBottom w:val="0"/>
              <w:divBdr>
                <w:top w:val="none" w:sz="0" w:space="0" w:color="auto"/>
                <w:left w:val="none" w:sz="0" w:space="0" w:color="auto"/>
                <w:bottom w:val="none" w:sz="0" w:space="0" w:color="auto"/>
                <w:right w:val="none" w:sz="0" w:space="0" w:color="auto"/>
              </w:divBdr>
            </w:div>
          </w:divsChild>
        </w:div>
        <w:div w:id="432744677">
          <w:marLeft w:val="0"/>
          <w:marRight w:val="0"/>
          <w:marTop w:val="0"/>
          <w:marBottom w:val="0"/>
          <w:divBdr>
            <w:top w:val="none" w:sz="0" w:space="0" w:color="auto"/>
            <w:left w:val="none" w:sz="0" w:space="0" w:color="auto"/>
            <w:bottom w:val="none" w:sz="0" w:space="0" w:color="auto"/>
            <w:right w:val="none" w:sz="0" w:space="0" w:color="auto"/>
          </w:divBdr>
          <w:divsChild>
            <w:div w:id="1106345416">
              <w:marLeft w:val="0"/>
              <w:marRight w:val="0"/>
              <w:marTop w:val="0"/>
              <w:marBottom w:val="0"/>
              <w:divBdr>
                <w:top w:val="none" w:sz="0" w:space="0" w:color="auto"/>
                <w:left w:val="none" w:sz="0" w:space="0" w:color="auto"/>
                <w:bottom w:val="none" w:sz="0" w:space="0" w:color="auto"/>
                <w:right w:val="none" w:sz="0" w:space="0" w:color="auto"/>
              </w:divBdr>
            </w:div>
          </w:divsChild>
        </w:div>
        <w:div w:id="1215238812">
          <w:marLeft w:val="0"/>
          <w:marRight w:val="0"/>
          <w:marTop w:val="0"/>
          <w:marBottom w:val="0"/>
          <w:divBdr>
            <w:top w:val="none" w:sz="0" w:space="0" w:color="auto"/>
            <w:left w:val="none" w:sz="0" w:space="0" w:color="auto"/>
            <w:bottom w:val="none" w:sz="0" w:space="0" w:color="auto"/>
            <w:right w:val="none" w:sz="0" w:space="0" w:color="auto"/>
          </w:divBdr>
          <w:divsChild>
            <w:div w:id="996499656">
              <w:marLeft w:val="0"/>
              <w:marRight w:val="0"/>
              <w:marTop w:val="0"/>
              <w:marBottom w:val="0"/>
              <w:divBdr>
                <w:top w:val="none" w:sz="0" w:space="0" w:color="auto"/>
                <w:left w:val="none" w:sz="0" w:space="0" w:color="auto"/>
                <w:bottom w:val="none" w:sz="0" w:space="0" w:color="auto"/>
                <w:right w:val="none" w:sz="0" w:space="0" w:color="auto"/>
              </w:divBdr>
            </w:div>
          </w:divsChild>
        </w:div>
        <w:div w:id="1390421438">
          <w:marLeft w:val="0"/>
          <w:marRight w:val="0"/>
          <w:marTop w:val="0"/>
          <w:marBottom w:val="0"/>
          <w:divBdr>
            <w:top w:val="none" w:sz="0" w:space="0" w:color="auto"/>
            <w:left w:val="none" w:sz="0" w:space="0" w:color="auto"/>
            <w:bottom w:val="none" w:sz="0" w:space="0" w:color="auto"/>
            <w:right w:val="none" w:sz="0" w:space="0" w:color="auto"/>
          </w:divBdr>
          <w:divsChild>
            <w:div w:id="1070809332">
              <w:marLeft w:val="0"/>
              <w:marRight w:val="0"/>
              <w:marTop w:val="0"/>
              <w:marBottom w:val="0"/>
              <w:divBdr>
                <w:top w:val="none" w:sz="0" w:space="0" w:color="auto"/>
                <w:left w:val="none" w:sz="0" w:space="0" w:color="auto"/>
                <w:bottom w:val="none" w:sz="0" w:space="0" w:color="auto"/>
                <w:right w:val="none" w:sz="0" w:space="0" w:color="auto"/>
              </w:divBdr>
            </w:div>
            <w:div w:id="1856113770">
              <w:marLeft w:val="0"/>
              <w:marRight w:val="0"/>
              <w:marTop w:val="0"/>
              <w:marBottom w:val="0"/>
              <w:divBdr>
                <w:top w:val="none" w:sz="0" w:space="0" w:color="auto"/>
                <w:left w:val="none" w:sz="0" w:space="0" w:color="auto"/>
                <w:bottom w:val="none" w:sz="0" w:space="0" w:color="auto"/>
                <w:right w:val="none" w:sz="0" w:space="0" w:color="auto"/>
              </w:divBdr>
            </w:div>
            <w:div w:id="2016884438">
              <w:marLeft w:val="0"/>
              <w:marRight w:val="0"/>
              <w:marTop w:val="0"/>
              <w:marBottom w:val="0"/>
              <w:divBdr>
                <w:top w:val="none" w:sz="0" w:space="0" w:color="auto"/>
                <w:left w:val="none" w:sz="0" w:space="0" w:color="auto"/>
                <w:bottom w:val="none" w:sz="0" w:space="0" w:color="auto"/>
                <w:right w:val="none" w:sz="0" w:space="0" w:color="auto"/>
              </w:divBdr>
            </w:div>
          </w:divsChild>
        </w:div>
        <w:div w:id="1893157005">
          <w:marLeft w:val="0"/>
          <w:marRight w:val="0"/>
          <w:marTop w:val="0"/>
          <w:marBottom w:val="0"/>
          <w:divBdr>
            <w:top w:val="none" w:sz="0" w:space="0" w:color="auto"/>
            <w:left w:val="none" w:sz="0" w:space="0" w:color="auto"/>
            <w:bottom w:val="none" w:sz="0" w:space="0" w:color="auto"/>
            <w:right w:val="none" w:sz="0" w:space="0" w:color="auto"/>
          </w:divBdr>
          <w:divsChild>
            <w:div w:id="562913136">
              <w:marLeft w:val="0"/>
              <w:marRight w:val="0"/>
              <w:marTop w:val="0"/>
              <w:marBottom w:val="0"/>
              <w:divBdr>
                <w:top w:val="none" w:sz="0" w:space="0" w:color="auto"/>
                <w:left w:val="none" w:sz="0" w:space="0" w:color="auto"/>
                <w:bottom w:val="none" w:sz="0" w:space="0" w:color="auto"/>
                <w:right w:val="none" w:sz="0" w:space="0" w:color="auto"/>
              </w:divBdr>
            </w:div>
            <w:div w:id="806701189">
              <w:marLeft w:val="0"/>
              <w:marRight w:val="0"/>
              <w:marTop w:val="0"/>
              <w:marBottom w:val="0"/>
              <w:divBdr>
                <w:top w:val="none" w:sz="0" w:space="0" w:color="auto"/>
                <w:left w:val="none" w:sz="0" w:space="0" w:color="auto"/>
                <w:bottom w:val="none" w:sz="0" w:space="0" w:color="auto"/>
                <w:right w:val="none" w:sz="0" w:space="0" w:color="auto"/>
              </w:divBdr>
            </w:div>
          </w:divsChild>
        </w:div>
        <w:div w:id="1919437117">
          <w:marLeft w:val="0"/>
          <w:marRight w:val="0"/>
          <w:marTop w:val="0"/>
          <w:marBottom w:val="0"/>
          <w:divBdr>
            <w:top w:val="none" w:sz="0" w:space="0" w:color="auto"/>
            <w:left w:val="none" w:sz="0" w:space="0" w:color="auto"/>
            <w:bottom w:val="none" w:sz="0" w:space="0" w:color="auto"/>
            <w:right w:val="none" w:sz="0" w:space="0" w:color="auto"/>
          </w:divBdr>
          <w:divsChild>
            <w:div w:id="38172223">
              <w:marLeft w:val="0"/>
              <w:marRight w:val="0"/>
              <w:marTop w:val="0"/>
              <w:marBottom w:val="0"/>
              <w:divBdr>
                <w:top w:val="none" w:sz="0" w:space="0" w:color="auto"/>
                <w:left w:val="none" w:sz="0" w:space="0" w:color="auto"/>
                <w:bottom w:val="none" w:sz="0" w:space="0" w:color="auto"/>
                <w:right w:val="none" w:sz="0" w:space="0" w:color="auto"/>
              </w:divBdr>
            </w:div>
            <w:div w:id="200822142">
              <w:marLeft w:val="0"/>
              <w:marRight w:val="0"/>
              <w:marTop w:val="0"/>
              <w:marBottom w:val="0"/>
              <w:divBdr>
                <w:top w:val="none" w:sz="0" w:space="0" w:color="auto"/>
                <w:left w:val="none" w:sz="0" w:space="0" w:color="auto"/>
                <w:bottom w:val="none" w:sz="0" w:space="0" w:color="auto"/>
                <w:right w:val="none" w:sz="0" w:space="0" w:color="auto"/>
              </w:divBdr>
            </w:div>
          </w:divsChild>
        </w:div>
        <w:div w:id="1993944164">
          <w:marLeft w:val="0"/>
          <w:marRight w:val="0"/>
          <w:marTop w:val="0"/>
          <w:marBottom w:val="0"/>
          <w:divBdr>
            <w:top w:val="none" w:sz="0" w:space="0" w:color="auto"/>
            <w:left w:val="none" w:sz="0" w:space="0" w:color="auto"/>
            <w:bottom w:val="none" w:sz="0" w:space="0" w:color="auto"/>
            <w:right w:val="none" w:sz="0" w:space="0" w:color="auto"/>
          </w:divBdr>
          <w:divsChild>
            <w:div w:id="5337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thema">
  <a:themeElements>
    <a:clrScheme name="Kleuren Waterschap Aa en Maas">
      <a:dk1>
        <a:srgbClr val="000000"/>
      </a:dk1>
      <a:lt1>
        <a:srgbClr val="FFFFFF"/>
      </a:lt1>
      <a:dk2>
        <a:srgbClr val="009EDE"/>
      </a:dk2>
      <a:lt2>
        <a:srgbClr val="FFFFFF"/>
      </a:lt2>
      <a:accent1>
        <a:srgbClr val="E70038"/>
      </a:accent1>
      <a:accent2>
        <a:srgbClr val="A1C037"/>
      </a:accent2>
      <a:accent3>
        <a:srgbClr val="003F72"/>
      </a:accent3>
      <a:accent4>
        <a:srgbClr val="009EDE"/>
      </a:accent4>
      <a:accent5>
        <a:srgbClr val="E70038"/>
      </a:accent5>
      <a:accent6>
        <a:srgbClr val="A1C037"/>
      </a:accent6>
      <a:hlink>
        <a:srgbClr val="000000"/>
      </a:hlink>
      <a:folHlink>
        <a:srgbClr val="000000"/>
      </a:folHlink>
    </a:clrScheme>
    <a:fontScheme name="Lettertypen Waterschap Aa en Maas">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ce2212-818f-443a-8ad0-0c21611c1918">
      <Terms xmlns="http://schemas.microsoft.com/office/infopath/2007/PartnerControls"/>
    </lcf76f155ced4ddcb4097134ff3c332f>
    <TaxCatchAll xmlns="932d7e52-d895-41c8-8d60-4c9a6ebdf81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D1298780A857B4E9568D849961EDAE3" ma:contentTypeVersion="12" ma:contentTypeDescription="Een nieuw document maken." ma:contentTypeScope="" ma:versionID="1caad457f8aeb7376ba325a2c26992cb">
  <xsd:schema xmlns:xsd="http://www.w3.org/2001/XMLSchema" xmlns:xs="http://www.w3.org/2001/XMLSchema" xmlns:p="http://schemas.microsoft.com/office/2006/metadata/properties" xmlns:ns2="8ece2212-818f-443a-8ad0-0c21611c1918" xmlns:ns3="932d7e52-d895-41c8-8d60-4c9a6ebdf814" targetNamespace="http://schemas.microsoft.com/office/2006/metadata/properties" ma:root="true" ma:fieldsID="7c4d2b1b9dbf0db5e0980e913b77cb6a" ns2:_="" ns3:_="">
    <xsd:import namespace="8ece2212-818f-443a-8ad0-0c21611c1918"/>
    <xsd:import namespace="932d7e52-d895-41c8-8d60-4c9a6ebdf8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e2212-818f-443a-8ad0-0c21611c1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d5dde10c-902f-4694-90d0-1c2653b00c0d"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d7e52-d895-41c8-8d60-4c9a6ebdf81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fdcf31b-c926-4424-a8a5-4dfa031ae796}" ma:internalName="TaxCatchAll" ma:showField="CatchAllData" ma:web="932d7e52-d895-41c8-8d60-4c9a6ebdf8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55EE5B-A43C-4565-9C5B-213894BDA531}">
  <ds:schemaRefs>
    <ds:schemaRef ds:uri="http://schemas.openxmlformats.org/officeDocument/2006/bibliography"/>
  </ds:schemaRefs>
</ds:datastoreItem>
</file>

<file path=customXml/itemProps2.xml><?xml version="1.0" encoding="utf-8"?>
<ds:datastoreItem xmlns:ds="http://schemas.openxmlformats.org/officeDocument/2006/customXml" ds:itemID="{9FAA2F32-17C5-4424-BA70-78C03ADE37F0}">
  <ds:schemaRefs>
    <ds:schemaRef ds:uri="http://schemas.microsoft.com/sharepoint/v3/contenttype/forms"/>
  </ds:schemaRefs>
</ds:datastoreItem>
</file>

<file path=customXml/itemProps3.xml><?xml version="1.0" encoding="utf-8"?>
<ds:datastoreItem xmlns:ds="http://schemas.openxmlformats.org/officeDocument/2006/customXml" ds:itemID="{78F741BB-1612-4351-B990-778ADBE1AFCB}">
  <ds:schemaRefs>
    <ds:schemaRef ds:uri="http://schemas.microsoft.com/office/2006/metadata/properties"/>
    <ds:schemaRef ds:uri="http://schemas.microsoft.com/office/infopath/2007/PartnerControls"/>
    <ds:schemaRef ds:uri="8ece2212-818f-443a-8ad0-0c21611c1918"/>
    <ds:schemaRef ds:uri="932d7e52-d895-41c8-8d60-4c9a6ebdf814"/>
  </ds:schemaRefs>
</ds:datastoreItem>
</file>

<file path=customXml/itemProps4.xml><?xml version="1.0" encoding="utf-8"?>
<ds:datastoreItem xmlns:ds="http://schemas.openxmlformats.org/officeDocument/2006/customXml" ds:itemID="{0BFE0098-FE66-4FDF-A83A-C047ECC63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e2212-818f-443a-8ad0-0c21611c1918"/>
    <ds:schemaRef ds:uri="932d7e52-d895-41c8-8d60-4c9a6ebdf8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1623</Words>
  <Characters>10477</Characters>
  <Application>Microsoft Office Word</Application>
  <DocSecurity>0</DocSecurity>
  <Lines>363</Lines>
  <Paragraphs>199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Waterschap Aa en Maas</Company>
  <LinksUpToDate>false</LinksUpToDate>
  <CharactersWithSpaces>12026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Olthof, Janet</dc:creator>
  <cp:keywords/>
  <dc:description>Sjabloonversie 1.0 .2- 5 april 2022_x000d_
Ontwikkeling sjabloon en macro's:_x000d_
www.JoulesUnlimited.com_x000d_
Ontwerp lay out: Zuiver-C</dc:description>
  <cp:lastModifiedBy>Spierings, Bram</cp:lastModifiedBy>
  <cp:revision>22</cp:revision>
  <cp:lastPrinted>2023-12-06T16:42:00Z</cp:lastPrinted>
  <dcterms:created xsi:type="dcterms:W3CDTF">2023-12-06T16:39:00Z</dcterms:created>
  <dcterms:modified xsi:type="dcterms:W3CDTF">2026-02-06T13:22:00Z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0x0101003D1298780A857B4E9568D849961EDAE3</vt:lpwstr>
  </property>
  <property fmtid="{D5CDD505-2E9C-101B-9397-08002B2CF9AE}" pid="3" name="MediaServiceImageTags">
    <vt:lpwstr/>
  </property>
</Properties>
</file>